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97aea" w14:textId="5497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18 августа 2017 года № 423. Зарегистрирован в Министерстве юстиции Республики Казахстан 28 августа 2017 года № 15569.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Казахстан" (зарегистрированный в Реестре государственной регистрации нормативных правовых актов Республики Казахстан за № 8170, опубликованный в газете "Казахстанская правда" 23 февраля 2013 года за № 69-70 (27343-27344)) следующие изменение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типовой учебный план начального образования с казахским языком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типовой учебный план начального образования с русским языком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типовой учебный план начального образования с уйгурским, узбекским, таджикским языками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3-1) типовой учебный план начального образования для учащихся с ограниченными возможностями с казахским языком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3-2) типовой учебный план начального образования для учащихся с ограниченными возможностями с русским языком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3-3) типовой учебный план начального образования для классов с казахским языком обучения согласно приложению 3-3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3-4) типовой учебный план начального образования для классов с русским языком обучения согласно приложению 3-4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3-5) типовой учебный план начального образования для классов с уйгурским/узбекским/таджикским языком обучения согласно приложению 3-5 к настоящему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3-6) типовые учебные планы начального образования для учащихся с ограниченными возможностями с казахским языком обучения согласно приложению 3-6 к настоящему приказу;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3-7) типовые учебные планы начального образования для учащихся с ограниченными возможностями с русским языком обучения согласно приложению 3-7 к настоящему приказу;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типовой учебный план основного среднего образования с казахским языком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типовой учебный план основного среднего образования с русским языком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типовой учебный план основного среднего образования с уйгурским, узбекским, таджикским языками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6-1) типовой учебный план основного среднего образования для учащихся с ограниченными возможностями с казахским языком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6-2) типовой учебный план основного среднего образования для учащихся с ограниченными возможностями с русским языком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типовой учебный план общего среднего образования общественно-гуманитарного направления с казахским языком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типовой учебный план общего среднего образования естественно-математического направления с казахским языком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типовой учебный план общего среднего образования общественно-гуманитарного направления с русским языком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типовой учебный план общего среднего образования естественно-математического направления с русским языком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типовой учебный план общего среднего образования общественно-гуманитарного направления с уйгурским, узбекским, таджикским языками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типовой учебный план общего среднего образования естественно-математического направления с уйгурским, узбекским, таджикским языками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типовой учебный план общего среднего образования общественно-гуманитарного направления для учащихся с ограниченными возможностями с казахским языком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типовой учебный план общего среднего образования естественно-математического направления для учащихся с ограниченными возможностями с казахским языком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типовой учебный план общего среднего образования общественно-гуманитарного направления для учащихся с ограниченными возможностями с русским языком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типовой учебный план общего среднего образования естественно-математического направления для учащихся с ограниченными возможностями с русским языком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типовой учебный план (обновленного содержания) общего среднего образования общественно-гуманитарного направления с казахским языком обучения согласно приложению 17 к настоящему приказу;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типовой учебный план (обновленного содержания) общего среднего образования естественно-математического направления с казахским языком обучения согласно приложению 18 к настоящему приказу;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типовой учебный план (обновленного содержания) общего среднего образования общественно-гуманитарного направления с русским языком обучения согласно приложению 19 к настоящему приказу;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типовой учебный план (обновленного содержания) общего среднего образования естественно-математического направления с русским языком обучения согласно приложению 20 к настоящему приказу;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типовой учебный план (обновленного содержания) общего среднего образования общественно-гуманитарного направления с уйгурским, узбекским, таджикским языками обучения согласно приложению 21 к настоящему приказу;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типовой учебный план (обновленного содержания) общего среднего образования естественно-математического направления с уйгурским, узбекским, таджикским языками обучения согласно приложению 22 к настоящему приказу.";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17, 18, 19, 20, 21, 22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Министерства образования и науки Республики Казахстан (Каринова Ш.Т.) в установленном законодательством Республики Казахстан порядке обеспечить: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сентября 2018 года для 10 классов, с 1 сентября 2019 года для 11 классов и подлежит официальному опубликованию.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</w:t>
            </w:r>
          </w:p>
        </w:tc>
      </w:tr>
    </w:tbl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общего среднего образования общественно-гуманитарного направления с казахским языком обучения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3"/>
        <w:gridCol w:w="1619"/>
        <w:gridCol w:w="1619"/>
        <w:gridCol w:w="2776"/>
        <w:gridCol w:w="1615"/>
        <w:gridCol w:w="2768"/>
      </w:tblGrid>
      <w:tr>
        <w:trPr>
          <w:trHeight w:val="30" w:hRule="atLeast"/>
        </w:trPr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4"/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  <w:bookmarkEnd w:id="45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предметы</w:t>
            </w:r>
          </w:p>
          <w:bookmarkEnd w:id="46"/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7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8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9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50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язык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51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52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53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54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55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56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57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нагрузка</w:t>
            </w:r>
          </w:p>
          <w:bookmarkEnd w:id="58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  <w:bookmarkEnd w:id="5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Углубленный уровень</w:t>
            </w:r>
          </w:p>
          <w:bookmarkEnd w:id="60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предмета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 часа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3 часа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61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62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63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64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нагрузка</w:t>
            </w:r>
          </w:p>
          <w:bookmarkEnd w:id="65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уровень</w:t>
            </w:r>
          </w:p>
          <w:bookmarkEnd w:id="66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часа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2 часа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67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68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69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70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нагрузка</w:t>
            </w:r>
          </w:p>
          <w:bookmarkEnd w:id="71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72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</w:t>
            </w:r>
          </w:p>
          <w:bookmarkEnd w:id="73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максимальной учебной нагрузки </w:t>
            </w:r>
          </w:p>
          <w:bookmarkEnd w:id="74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</w:tbl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обучающихся с особыми образовательными потребностями в рамках часов, выделенных на индивидуальные и групповые занятия организуются коррекционно-развивающие занятия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</w:t>
            </w:r>
          </w:p>
        </w:tc>
      </w:tr>
    </w:tbl>
    <w:bookmarkStart w:name="z8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общего среднего образования естественно-математического направления с казахским языком обучения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3"/>
        <w:gridCol w:w="1619"/>
        <w:gridCol w:w="1619"/>
        <w:gridCol w:w="2776"/>
        <w:gridCol w:w="1615"/>
        <w:gridCol w:w="2768"/>
      </w:tblGrid>
      <w:tr>
        <w:trPr>
          <w:trHeight w:val="30" w:hRule="atLeast"/>
        </w:trPr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7"/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  <w:bookmarkEnd w:id="78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предметы</w:t>
            </w:r>
          </w:p>
          <w:bookmarkEnd w:id="79"/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0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1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2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83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язык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84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85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86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87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88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89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90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нагрузка</w:t>
            </w:r>
          </w:p>
          <w:bookmarkEnd w:id="91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  <w:bookmarkEnd w:id="9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Углубленный уровень</w:t>
            </w:r>
          </w:p>
          <w:bookmarkEnd w:id="93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предмета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4 часа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4 часа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94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95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96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97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нагрузка</w:t>
            </w:r>
          </w:p>
          <w:bookmarkEnd w:id="98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уровень</w:t>
            </w:r>
          </w:p>
          <w:bookmarkEnd w:id="99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предмет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2 часа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предмет по 2 часа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00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101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102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и проектирование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103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нагрузка</w:t>
            </w:r>
          </w:p>
          <w:bookmarkEnd w:id="104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105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</w:t>
            </w:r>
          </w:p>
          <w:bookmarkEnd w:id="106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максимальной учебной нагрузки </w:t>
            </w:r>
          </w:p>
          <w:bookmarkEnd w:id="107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</w:tbl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обучающихся с особыми образовательными потребностями в рамках часов, выделенных на индивидуальные и групповые занятия организуются коррекционно-развивающие занятия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</w:t>
            </w:r>
          </w:p>
        </w:tc>
      </w:tr>
    </w:tbl>
    <w:bookmarkStart w:name="z12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общего среднего образования общественно-гуманитарного направления с русским языком обучения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3"/>
        <w:gridCol w:w="1619"/>
        <w:gridCol w:w="1619"/>
        <w:gridCol w:w="2776"/>
        <w:gridCol w:w="1615"/>
        <w:gridCol w:w="2768"/>
      </w:tblGrid>
      <w:tr>
        <w:trPr>
          <w:trHeight w:val="30" w:hRule="atLeast"/>
        </w:trPr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0"/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  <w:bookmarkEnd w:id="111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предметы</w:t>
            </w:r>
          </w:p>
          <w:bookmarkEnd w:id="112"/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3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4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15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6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17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18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19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20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21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22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23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нагрузка</w:t>
            </w:r>
          </w:p>
          <w:bookmarkEnd w:id="124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  <w:bookmarkEnd w:id="12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Углубленный уровень</w:t>
            </w:r>
          </w:p>
          <w:bookmarkEnd w:id="126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3 часа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3 часа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27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28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29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30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нагрузка</w:t>
            </w:r>
          </w:p>
          <w:bookmarkEnd w:id="131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уровень</w:t>
            </w:r>
          </w:p>
          <w:bookmarkEnd w:id="132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предмета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часа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2 часа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33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134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135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136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нагрузка</w:t>
            </w:r>
          </w:p>
          <w:bookmarkEnd w:id="137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138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</w:t>
            </w:r>
          </w:p>
          <w:bookmarkEnd w:id="139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  <w:bookmarkEnd w:id="140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</w:tbl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обучающихся с особыми образовательными потребностями в рамках часов, выделенных на индивидуальные и групповые занятия организуются коррекционно-развивающие занятия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</w:t>
            </w:r>
          </w:p>
        </w:tc>
      </w:tr>
    </w:tbl>
    <w:bookmarkStart w:name="z159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общего среднего образования естественно-математического направления с русским языком обучения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3"/>
        <w:gridCol w:w="1619"/>
        <w:gridCol w:w="1619"/>
        <w:gridCol w:w="2776"/>
        <w:gridCol w:w="1615"/>
        <w:gridCol w:w="2768"/>
      </w:tblGrid>
      <w:tr>
        <w:trPr>
          <w:trHeight w:val="30" w:hRule="atLeast"/>
        </w:trPr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3"/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  <w:bookmarkEnd w:id="144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предметы</w:t>
            </w:r>
          </w:p>
          <w:bookmarkEnd w:id="145"/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6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7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8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49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50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51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52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53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54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55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56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нагрузка</w:t>
            </w:r>
          </w:p>
          <w:bookmarkEnd w:id="157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  <w:bookmarkEnd w:id="15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Углубленный уровень</w:t>
            </w:r>
          </w:p>
          <w:bookmarkEnd w:id="159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предмета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4 часа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4 часа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60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61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62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63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нагрузка</w:t>
            </w:r>
          </w:p>
          <w:bookmarkEnd w:id="164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уровень</w:t>
            </w:r>
          </w:p>
          <w:bookmarkEnd w:id="165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предмет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часа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предмет по 2 часа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66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167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168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и проектирование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169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нагрузка</w:t>
            </w:r>
          </w:p>
          <w:bookmarkEnd w:id="170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171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</w:t>
            </w:r>
          </w:p>
          <w:bookmarkEnd w:id="172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  <w:bookmarkEnd w:id="173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</w:tbl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обучающихся с особыми образовательными потребностями в рамках часов, выделенных на индивидуальные и групповые занятия организуются коррекционно-развивающие занятия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</w:t>
            </w:r>
          </w:p>
        </w:tc>
      </w:tr>
    </w:tbl>
    <w:bookmarkStart w:name="z195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общего среднего образования общественно-гуманитарного направления с уйгурским, узбекским, таджикским языками обучения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3"/>
        <w:gridCol w:w="1619"/>
        <w:gridCol w:w="1619"/>
        <w:gridCol w:w="2776"/>
        <w:gridCol w:w="1615"/>
        <w:gridCol w:w="2768"/>
      </w:tblGrid>
      <w:tr>
        <w:trPr>
          <w:trHeight w:val="30" w:hRule="atLeast"/>
        </w:trPr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76"/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  <w:bookmarkEnd w:id="177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предметы</w:t>
            </w:r>
          </w:p>
          <w:bookmarkEnd w:id="178"/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9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80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81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82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Родной язык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83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Родная литература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84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85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86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87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88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89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90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нагрузка</w:t>
            </w:r>
          </w:p>
          <w:bookmarkEnd w:id="191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  <w:bookmarkEnd w:id="19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Углубленный уровень</w:t>
            </w:r>
          </w:p>
          <w:bookmarkEnd w:id="193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предмета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 часа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3 часа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94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95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96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97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нагрузка</w:t>
            </w:r>
          </w:p>
          <w:bookmarkEnd w:id="198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уровень</w:t>
            </w:r>
          </w:p>
          <w:bookmarkEnd w:id="199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предмета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часа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2 часа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00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01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02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03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нагрузка</w:t>
            </w:r>
          </w:p>
          <w:bookmarkEnd w:id="204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205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</w:t>
            </w:r>
          </w:p>
          <w:bookmarkEnd w:id="206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максимальной учебной нагрузки </w:t>
            </w:r>
          </w:p>
          <w:bookmarkEnd w:id="207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</w:tbl>
    <w:bookmarkStart w:name="z22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обучающихся с особыми образовательными потребностями в рамках часов, выделенных на индивидуальные и групповые занятия организуются коррекционно-развивающие занятия</w:t>
      </w:r>
    </w:p>
    <w:bookmarkEnd w:id="2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</w:t>
            </w:r>
          </w:p>
        </w:tc>
      </w:tr>
    </w:tbl>
    <w:bookmarkStart w:name="z232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общего среднего образования естественно-математического направления с уйгурским, узбекским, таджикским языками обучения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3"/>
        <w:gridCol w:w="1619"/>
        <w:gridCol w:w="1619"/>
        <w:gridCol w:w="2776"/>
        <w:gridCol w:w="1615"/>
        <w:gridCol w:w="2768"/>
      </w:tblGrid>
      <w:tr>
        <w:trPr>
          <w:trHeight w:val="30" w:hRule="atLeast"/>
        </w:trPr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10"/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  <w:bookmarkEnd w:id="211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предметы</w:t>
            </w:r>
          </w:p>
          <w:bookmarkEnd w:id="212"/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13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14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15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16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Родной язык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17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Родная литература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18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19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20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21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22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23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24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нагрузка</w:t>
            </w:r>
          </w:p>
          <w:bookmarkEnd w:id="225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  <w:bookmarkEnd w:id="22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Углубленный уровень</w:t>
            </w:r>
          </w:p>
          <w:bookmarkEnd w:id="227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предмета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4 часа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4 часа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28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29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30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31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нагрузка</w:t>
            </w:r>
          </w:p>
          <w:bookmarkEnd w:id="232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уровень</w:t>
            </w:r>
          </w:p>
          <w:bookmarkEnd w:id="233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предмет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часа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предмет по 2 часа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34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35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36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и проектирование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37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нагрузка</w:t>
            </w:r>
          </w:p>
          <w:bookmarkEnd w:id="238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239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</w:t>
            </w:r>
          </w:p>
          <w:bookmarkEnd w:id="240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максимальной учебной нагрузки </w:t>
            </w:r>
          </w:p>
          <w:bookmarkEnd w:id="241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</w:tbl>
    <w:bookmarkStart w:name="z26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обучающихся с особыми образовательными потребностями в рамках часов, выделенных на индивидуальные и групповые занятия организуются коррекционно-развивающие занятия</w:t>
      </w:r>
    </w:p>
    <w:bookmarkEnd w:id="2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