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c11aa" w14:textId="8ac11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сельского хозяйства Республики Казахстан от 15 июля 2015 года № 15-02/654 "Об утверждении стандарта государственной услуги "Выдача заключения уполномоченного органа государств-членов Таможенного союза о целесообразности ввоза незарегистрированных средств защиты растений для проведения регистрационных и производственных испытаний, а также ограниченного количества незарегистрированных средств защиты растений для ликвидации очагов вновь выявленного карантинного вредного организма без лицензирования"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Республики Казахстан - Министра сельского хозяйства Республики Казахстан от 9 июня 2017 года № 236. Зарегистрирован в Министерстве юстиции Республики Казахстан 24 августа 2017 года № 15552. Утратил силу приказом Министра сельского хозяйства Республики Казахстан от 18 ноября 2020 года № 349.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сельского хозяйства РК от 18.11.2020 </w:t>
      </w:r>
      <w:r>
        <w:rPr>
          <w:rFonts w:ascii="Times New Roman"/>
          <w:b w:val="false"/>
          <w:i w:val="false"/>
          <w:color w:val="ff0000"/>
          <w:sz w:val="28"/>
        </w:rPr>
        <w:t>№ 349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15 июля 2015 года № 15-02/654 "Об утверждении стандарта государственной услуги "Выдача заключения уполномоченного органа государств-членов Таможенного союза о целесообразности ввоза незарегистрированных средств защиты растений для проведения регистрационных и производственных испытаний, а также ограниченного количества незарегистрированных средств защиты растений для ликвидации очагов вновь выявленного карантинного вредного организма без лицензирования" (зарегистрированный в Реестре государственной регистрации нормативных правовых актов № 12088, опубликованный 29 октября 2015 года в информационно-правовой системе "Әділет")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указанного приказа изложить в следующей редакции: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стандарта государственной услуги "Выдача заключения (разрешительного документа) на ввоз образцов незарегистрированных средств защиты растений (пестицидов) для проведения регистрационных (мелкоделяночных и производственных) испытаний и (или) научных исследований в соответствии с решениями Коллегии Евразийской экономической комиссии";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приказа изложить в следующей редакции: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прилагаемый Стандарт государственной услуги "Выдача заключения (разрешительного документа) на ввоз образцов незарегистрированных средств защиты растений (пестицидов) для проведения регистрационных (мелкоделяночных и производственных) испытаний и (или) научных исследований в соответствии с решениями Коллегии Евразийской экономической комиссии.";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заключения уполномоченного органа государств-членов Таможенного союза о целесообразности ввоза незарегистрированных средств защиты растений для проведения регистрационных и производственных испытаний, а также ограниченного количества незарегистрированных средств защиты растений для ликвидации очагов вновь выявленного карантинного вредного организма без лицензирования",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ветеринарной и фитосанитарной безопасности Министерства сельского хозяйства Республики Казахстан в установленном законодательством порядке обеспечить: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сельского хозяйства Республики Казахстан.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-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Мырзахметов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информации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 Д. Абаев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24 июля 2017 года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по инвестициям и развитию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 Ж. Касымбек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21 июля 2017 года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 Т. Сулейменов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17 июля 2017 года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энергетики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 К. Бозумбаев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19 июля 2017 года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Заместителя Премьер-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июня 2017 года № 236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июля 2015 года № 15-02/654</w:t>
            </w:r>
          </w:p>
        </w:tc>
      </w:tr>
    </w:tbl>
    <w:bookmarkStart w:name="z2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заключения (разрешительного документа) на ввоз образцов незарегистрированных средств защиты растений (пестицидов) для проведения регистрационных (мелкоделяночных и производственных) испытаний и (или) научных исследований в соответствии с решениями Коллегии Евразийской экономической комиссии"</w:t>
      </w:r>
    </w:p>
    <w:bookmarkEnd w:id="16"/>
    <w:bookmarkStart w:name="z2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заключения (разрешительного документа) на ввоз образцов незарегистрированных средств защиты растений (пестицидов) для проведения регистрационных (мелкоделяночных и производственных) испытаний и (или) научных исследований в соответствии с решениями Коллегии Евразийской экономической комиссии" (далее – государственная услуга).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сельского хозяйства Республики Казахстан (далее – Министерство).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Государственная услуга оказывается Комитетом государственной инспекции в агропромышленном комплексе Министерства сельского хозяйства Республики Казахстан (далее – услугодатель). 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канцелярию услугодателя;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веб-портал "электронного правительства" www.egov.kz, www.elicense.kz (далее – портал).</w:t>
      </w:r>
    </w:p>
    <w:bookmarkEnd w:id="23"/>
    <w:bookmarkStart w:name="z3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 с момента: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сдачи пакета документов услугодателю, а также при обращении на портал – 7 (семь) рабочих дней;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– 30 (тридцать) минут;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максимально допустимое время обслуживания – 30 (тридцать) минут. 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двух рабочих дней с момента получения документов проверяет полноту представленных документов. В случае установления факта неполноты представленных документов услугодатель в указанные сроки дает мотивированный отказ в дальнейшем рассмотрении заявления.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 – электронная (частично автоматизированная) и (или) бумажная.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заключение (разрешительный документ) уполномоченного органа на ввоз образцов незарегистрированных средств защиты растений (пестицидов) для проведения регистрационных (мелкоделяночных и производственных) испытаний и (или) научных исследований в соответствии с решениями Коллегии Евразийской экономической комиссии (далее – заключение) по форме, согласно приложению 1 к настоящему стандарту либо мотивированный ответ об отказе, по основаниям указанным в пункте 10 настоящего стандарта.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предоставления государственной услуги – электронная и (или) бумажная. 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к услугодателю за получением заключения на бумажном носителе, результат оказания государственной услуги оформляется в электронной форме, распечатывается, подписывается руководителем и заверяется печатью услугодателя.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за получением государственной услуги через портал результат государственной услуги направляется в "личный кабинет" в форме электронного документа, удостоверенного электронно-цифровой подписью (далее - ЭЦП) уполномоченного лица услугодателя.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на бесплатной основе физическим и юридическим лицам (далее – услугополучатели).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услугодателя – с понедельника по пятницу включительно, с 9.00 до 18.30 часов, с перерывом на обед с 13.00 до 14.30 часов, за исключением выходных и праздничных дней, согласно трудовому законодательству Республики Казахстан. 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с 9.00 до 17.30 часов, с перерывом на обед с 13.00 до 14.30 часов.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в соответствии с трудовым законодательством Республики Казахстан, прием заявлений и выдача результатов оказания государственной услуги осуществляется следующим рабочим днем).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Перечень документов, необходимых для оказания государственной услуги при обращении услугополучателя или его представителя: 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услугодателю: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о выдаче заключения (разрешительного документа) на ввоз образцов незарегистрированных средств защиты растений (пестицидов) для проведения регистрационных (мелкоделяночных и производственных) испытаний и (или) научных исследований в соответствии с решениями Коллегии Евразийской экономической комиссии по форме, согласно приложению 2 к настоящему стандарту государственной услуги; 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услугополучателя (для идентификации). В случае подачи заявления представителем услугополучателя представляется документ, удостоверяющий личность представителя (для идентификации), а также копия документа, подтверждающая его полномочия (оригинал предоставляется для сверки);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копия инвойса или товаро-транспортной накладной на образцы незарегистрированных средств защиты растений (пестицидов), заверенная печатью (при наличии) услугополучателя;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портал: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о выдаче заключения (разрешительного документа) на ввоз образцов незарегистрированных средств защиты растений (пестицидов) для проведения регистрационных (мелкоделяночных и производственных) испытаний и (или) научных исследований в соответствии с решениями Коллегии Евразийской экономической комиссии в форме электронного документа, удостоверенного ЭЦП услугополучателя или его представителя, по форме, согласно приложению 2 к настоящему стандарту государственной услуги;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электронная копия инвойса или товаро-транспортной накладной на образцы незарегистрированных средств защиты растений (пестицидов), заверенная печатью (при наличии) услугополучателя;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электронная копия документа, подтверждающая полномочия представителя услугополучателя.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удостоверяющем личность физического лица, о государственной регистрации (перерегистрации) юридического лица, о государственной регистрации индивидуального предпринимателя либо о начале деятельности в качестве индивидуального предпринимателя услугодатель получает из соответствующих государственных систем через шлюз "электронного правительства".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сдаче услугополучателем всех необходимых документов: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услугодателю - подтверждением принятия заявления на бумажном носителе является отметка на его копии о регистрации в канцелярии услугодателя с указанием даты и времени приема пакета документов и фамилия, имя, отчество (при наличии) ответственного лица принявшего документы;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через портал - в "личном кабинете" услугополучателя отображается статус о принятии запроса для оказания государственной услуги. 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Основаниями для мотивированного отказа в оказании государственной услуги являются: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отсутствие незарегистрированных средств защиты растений (пестицидов) в плане проведения регистрационных (мелкоделяночных и производственных) испытаний пестицидов (ядохимикатов); 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государственной услуги.</w:t>
      </w:r>
    </w:p>
    <w:bookmarkEnd w:id="57"/>
    <w:bookmarkStart w:name="z67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(бездействий) центральных государственных органов, а также услугодателя и (или) его должностных лиц, по вопросам оказания государственных услуг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Обжалование решений, действий (бездействий) центральных государственных органов, а также услугодателя и (или) его должностных лиц по вопросам оказания государственных услуг: жалоба подается на имя руководителя услугодателя, либо на имя руководителя Министерства в рабочие дни по адресам, указанным в пункте 13 настоящего стандарта государственной услуги. 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почте, посредством веб-портала "электронного правительства" либо нарочно через канцелярию услугодателя или Министерства.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жалобе: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физического лица - указываются его фамилия, имя, отчество (при его наличии), почтовый адрес, контактный телефон;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юридического лица – указываются его наименование, почтовый адрес, контактный телефон, исходящий номер и дата. Жалоба должна быть подписана услугополучателем.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Подтверждением принятия жалобы является ее регистрация (штамп, входящий номер и дата) в канцелярии услугодателя, или Министерства, с указанием фамилии и инициалов лица, принявшего жалобу, срока и места получения ответа на поданную жалобу. 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подлежит рассмотрению в течение пяти рабочих дней со дня ее регистрации. Мотивированный ответ о результатах рассмотрения жалобы направляется услугополучателю по почте, посредством веб-портала "электронного правительства" либо выдается нарочно в канцелярии услугодателя или Министерства.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телефону Единого контакт-центра 1414, 8 800 080 7777.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 жалобы).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несогласия с результатами оказанной государственной услуги услугополучатель обращается с жалобой в уполномоченный орган по оценке и контролю за качеством оказания государственных услуг. 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 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оказанной государственной услуги услугополучатель обращается в суд в соответствии с действующим законодательством Республики Казахстан.</w:t>
      </w:r>
    </w:p>
    <w:bookmarkEnd w:id="70"/>
    <w:bookmarkStart w:name="z80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услуги, в том числе оказываемой в электронной форме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Адреса мест оказания государственной услуги размещены на интернет-ресурсе Министерства – www.mgov.kz.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имеет возможность получения государственной услуги в электронной форме через портал при условии наличия ЭЦП.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контакт-центра.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Контактные телефоны справочных служб по вопросам оказания государственной услуги 8 (7172) 55-59-61, единый контакт-центр: 1414.</w:t>
      </w:r>
    </w:p>
    <w:bookmarkEnd w:id="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заключения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(разрешительного документа)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ввоз образцов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незарегистрированных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растений (пестицидов)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регистрационных (мелкоделяночных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производственных) испытаний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(или) научных исследований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 с решениями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Коллегии Евразийской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экономической комиссии"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7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</w:t>
      </w:r>
    </w:p>
    <w:bookmarkEnd w:id="76"/>
    <w:bookmarkStart w:name="z88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(разрешительный документ)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      № ____/_____201 /___________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 органа государственной власти, выдавшего заключение)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Выдано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(для юридических лиц - название организации, почтовый адрес, страна, бизнес-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идентификационный номер/для физических лиц - фамилия, имя,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отчество (при его наличии), почтовый адрес, индивидуальный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идентификационный номер)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Вид перемещения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(Вид перемещения)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(Раздел Единого перечня товаров)             (Код ТН ВЭД ЕАЭС *)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37"/>
        <w:gridCol w:w="2225"/>
        <w:gridCol w:w="5038"/>
      </w:tblGrid>
      <w:tr>
        <w:trPr>
          <w:trHeight w:val="30" w:hRule="atLeast"/>
        </w:trPr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товара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Количество
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Единица измерения
</w:t>
            </w:r>
          </w:p>
        </w:tc>
      </w:tr>
      <w:tr>
        <w:trPr>
          <w:trHeight w:val="30" w:hRule="atLeast"/>
        </w:trPr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Получатель/отправитель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(Название, юридический адрес, страна)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Страна назначения/отправления______________________________________________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Цель ввоза (вывоза)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Основание:________________________________________________________________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Дополнительная информация_________________________________________________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Страна транзита____________________________________________________________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(Транзит по территории)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Заключение действительно по______________________________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(Должность)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печати                         (фамилия,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(при наличии)</w:t>
      </w:r>
    </w:p>
    <w:bookmarkEnd w:id="80"/>
    <w:bookmarkStart w:name="z9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Подпись_______________ Дата____________</w:t>
      </w:r>
    </w:p>
    <w:bookmarkEnd w:id="81"/>
    <w:bookmarkStart w:name="z9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&lt;*&gt; -строки заполняются с учетом требований к категориям товаров.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Примечание: форма заключения заполняется с учетом требований методических указаний по заполнению единой формы заключения (разрешительного документа) на ввоз, вывоз и транзит отдельных товаров, включенных в Единый перечень товаров, к которым применяются запреты или ограничения на ввоз или вывоз государствами-членами Таможенного союза в рамках Евразийского экономического сообщества в торговле с третьими странами",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16 мая 2012 г. № 45 (Приложение № 2).</w:t>
      </w:r>
    </w:p>
    <w:bookmarkEnd w:id="8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заключения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(разрешительного документа)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ввоз образцов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незарегистрированных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растений (пестицидов)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(мелкоделяночных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производственных) испытаний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(или) научных исследований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 с решениями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Коллегии Евразийской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экономической комиссии"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8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83"/>
    <w:bookmarkStart w:name="z99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выдаче заключения (разрешительного документа) на ввоз образцов незарегистрированных средств защиты растений (пестицидов) для проведения регистрационных (мелкоделяночных и производственных) испытаний и (или) научных исследований в соответствии с решениями Коллегии Евразийской экономической комиссии</w:t>
      </w:r>
    </w:p>
    <w:bookmarkEnd w:id="84"/>
    <w:bookmarkStart w:name="z10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      № ____/_____201 /___________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Кому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органа государственной власти государства-члена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Евразийского экономического союза, уполномоченного на выдачу заключения)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От 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(для юридических лиц - название организации, почтовый адрес, страна, бизнес-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идентификационный номер/для физических лиц - фамилия, имя,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отчество (при его наличии), почтовый адрес, индивидуальный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идентификационный номер)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Прошу выдать заключение на ввоз на территорию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(незарегистрированных средств защиты растений/ограниченного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количества незарегистрированных средств защиты растений – указать нужное)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Вид перемещения___________________________________________________________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(Вид перемещения)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(Раздел Единого перечня товаров)                   (Код ТН ВЭД ЕАЭС *)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51"/>
        <w:gridCol w:w="2764"/>
        <w:gridCol w:w="1220"/>
        <w:gridCol w:w="2765"/>
      </w:tblGrid>
      <w:tr>
        <w:trPr>
          <w:trHeight w:val="30" w:hRule="atLeast"/>
        </w:trPr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товара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Количество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Единица измерения
</w:t>
            </w:r>
          </w:p>
        </w:tc>
      </w:tr>
      <w:tr>
        <w:trPr>
          <w:trHeight w:val="30" w:hRule="atLeast"/>
        </w:trPr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6"/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7"/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8"/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Получатель/отправитель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(название, юридический адрес, страна)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Страна назначения/ отправления______________________________________________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Цель ввоза (вывоза)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Основание_________________________________________________________________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Дополнительная информация: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Инвойс или товаро-транспортная накладная____________________________________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(номер,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Договор на проведение регистрационных (мелкоделяночных и производственных) испытаний и (или) научных исследований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(номер договора, дата заключения, наименование организации-исполнителя,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почтовый адрес)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Страна транзита____________________________________________________________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(Транзит по территории)</w:t>
      </w:r>
    </w:p>
    <w:bookmarkEnd w:id="89"/>
    <w:bookmarkStart w:name="z10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Подтверждаю достоверность представленной информации, осведомлен об ответственности за представление недостоверных сведений в соответствии с законами Республики Казахстан и даю согласие на использование сведений, составляющих охраняемую законом тайну.</w:t>
      </w:r>
    </w:p>
    <w:bookmarkEnd w:id="90"/>
    <w:bookmarkStart w:name="z10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Подпись______________ Дата___________________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печати (в случае наличия)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&lt;*&gt; - строки заполняются с учетом требований к категориям товаров.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Примечание: форма заявления заполняется с учетом требований пунктов 5-7, 10-21 методических указаний по заполнению единой формы заключения (разрешительного документа) на ввоз, вывоз и транзит отдельных товаров, включенных в Единый перечень товаров, к которым применяются запреты или ограничения на ввоз или вывоз государствами-членами Таможенного союза в рамках Евразийского экономического сообщества в торговле с третьими странами",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16 мая 2012 г. № 45 (Приложение № 2).</w:t>
      </w:r>
    </w:p>
    <w:bookmarkEnd w:id="9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