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7119" w14:textId="a187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18 июля 2017 года № 299. Зарегистрирован в Министерстве юстиции Республики Казахстан 24 августа 2017 года № 15545. Утратил силу приказом Министра водных ресурсов и ирригации Республики Казахстан от 30 июня 2025 года № 162-НҚ.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водных ресурсов и ирригации РК от 30.06.2025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№19-3/297 "Об утверждении Перечня особо важных групповых и локальных систем водоснабжения, являющихся безальтернативными источниками водоснабжения" (зарегистрированный в Реестре государственной регистрации нормативных правовых актов № 11332, опубликованный 15 июля 2015 года в информационно-правовой системе "Әділет") следующие изменение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и локальных систем водоснабжения, являющихся безальтернативными источниками водоснабжения,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25-1,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25-1.</w:t>
            </w:r>
          </w:p>
          <w:bookmarkEnd w:id="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Терсаканский групповой водопровод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163, изложить в следующей редакции: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"Агадырь"</w:t>
            </w:r>
          </w:p>
        </w:tc>
      </w:tr>
    </w:tbl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163-1, 163-2, 163-3, 163-4, 163-5, 163-6, 163-7, 163-8, 163-9, следующего содержания: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163-1.</w:t>
            </w:r>
          </w:p>
          <w:bookmarkEnd w:id="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"Донгал"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163-2.</w:t>
            </w:r>
          </w:p>
          <w:bookmarkEnd w:id="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"Тагалы"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163-3.</w:t>
            </w:r>
          </w:p>
          <w:bookmarkEnd w:id="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"Дарья"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163-4.</w:t>
            </w:r>
          </w:p>
          <w:bookmarkEnd w:id="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"Сейфулина (с.Жарык)"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163-5.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"Босага"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163-6.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"Карамурын"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163-7.</w:t>
            </w:r>
          </w:p>
          <w:bookmarkEnd w:id="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"ЛПЗ-811км (с.Байгара)"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163-8.</w:t>
            </w:r>
          </w:p>
          <w:bookmarkEnd w:id="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"Киик"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163-9.</w:t>
            </w:r>
          </w:p>
          <w:bookmarkEnd w:id="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Локальный водопровод "с.Мойынты"</w:t>
            </w:r>
          </w:p>
        </w:tc>
      </w:tr>
    </w:tbl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сельского хозяйства Республики Казахстан.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________________Ж. Касымбек</w:t>
      </w:r>
    </w:p>
    <w:p>
      <w:pPr>
        <w:spacing w:after="0"/>
        <w:ind w:left="0"/>
        <w:jc w:val="both"/>
      </w:pPr>
      <w:bookmarkStart w:name="z34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                      2017 года</w:t>
      </w:r>
    </w:p>
    <w:p>
      <w:pPr>
        <w:spacing w:after="0"/>
        <w:ind w:left="0"/>
        <w:jc w:val="both"/>
      </w:pPr>
      <w:bookmarkStart w:name="z35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______________К. Бозумбаев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 "                       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