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a0a8" w14:textId="202a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 в области культуры и спорта, финансируемых из республиканского бюджета на 2017-2018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 августа 2017 года № 221. Зарегистрирован в Министерстве юстиции Республики Казахстан 18 августа 2017 года № 15507.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подпункту 23-7)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декабря 2006 года "О культуре" и подпункту 61)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спорте", а также в целях реализации постановления Правительства Республики Казахстан от 22 июня 2017 года № 386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2017-2018 учебный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Распределить: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специалистов с высшим образованием в организациях образования в области культуры и искусства, финансируемых из республиканского бюджета на 2017-2018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специалистов с послевузовским образованием в организациях образования в области культуры и искусства, финансируемых из республиканского бюджета на 2017-2018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культуры и искусства, финансируемых из республиканского бюджета на 2017-2018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спорта, финансируемых из республиканского бюджета на 2017-2018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образовательной, научной деятельности и международного сотрудничества Министерства культуры и спорта Республики Казахстан (Суюнов А.) в установленном законодательством порядке обеспечить: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культуры и спорта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221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 в области культуры и искусства, финансируемых из республиканского бюджета на 2017-2018 учебный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5299"/>
        <w:gridCol w:w="1231"/>
        <w:gridCol w:w="1323"/>
        <w:gridCol w:w="1326"/>
        <w:gridCol w:w="1798"/>
      </w:tblGrid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в казахской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  <w:bookmarkEnd w:id="14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5В020400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5В040100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Музыковедение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5В040200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5В040300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5В040400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Традиционное музыкальное искусство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5В040500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5В040600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3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5В040700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5В040800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эстрады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Сценография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5В041100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5В041200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8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5В041300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5В041500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Скульптура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5В041600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5В041700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Декоративное искусство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2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5В042300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34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 сирот и оставшихся без попечения родителей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  <w:bookmarkEnd w:id="41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2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5В040400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3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5В040600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4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5В040700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5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5В040800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6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5В040900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7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Сценография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8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5В041200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9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5В041300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0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5В041400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1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5В041500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Скульптура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2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5В041600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3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5В041700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Декоративное искусство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4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5В042100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5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5В042300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57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 и оставшихся без попечения родителей (1%)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  <w:bookmarkEnd w:id="64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5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5В040100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6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5В040200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7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5В040300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8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5В040400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9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5В040500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0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5В041100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1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5В042300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2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3"/>
        </w:tc>
        <w:tc>
          <w:tcPr>
            <w:tcW w:w="5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75"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 и оставшихся без попечения родителей (1%)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</w:tbl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Некоммерческое акционерное общество "Казахская национальная академия хореографии" Министерства культуры и спорта Республики Казахстан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3142"/>
        <w:gridCol w:w="524"/>
        <w:gridCol w:w="1128"/>
        <w:gridCol w:w="1131"/>
        <w:gridCol w:w="1131"/>
        <w:gridCol w:w="726"/>
        <w:gridCol w:w="1131"/>
        <w:gridCol w:w="1131"/>
        <w:gridCol w:w="1129"/>
      </w:tblGrid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3"/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казахской группе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русской группе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4"/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5В040600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5"/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5В040900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6"/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5В041600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подразделу: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культуры и спорта РК от 11.09.2017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образованием в организациях образования в области культуры и искусства, финансируемых из республиканского бюджета на 2017-2018 учебный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6442"/>
        <w:gridCol w:w="1257"/>
        <w:gridCol w:w="2651"/>
      </w:tblGrid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89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Магистратура</w:t>
            </w:r>
          </w:p>
          <w:bookmarkEnd w:id="9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  <w:bookmarkEnd w:id="91"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2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образование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3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4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Музыковедение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5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6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97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Традиционное музыкальное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98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99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00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6М040700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01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Сценография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02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03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04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05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  <w:bookmarkEnd w:id="107"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08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09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Режиссура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10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6М040700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11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6М040800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эстрады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12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6М040900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Хореография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13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6М041000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Сценография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114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Операторское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115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116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117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Скульптура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118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Искусствоведение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119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6М041700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Декоративное искусство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120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  <w:bookmarkEnd w:id="122"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123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124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125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126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127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6М040500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128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Композиция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129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6М010300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4. Некоммерческое акционерное общество "Казахская национальная академия хореографии" Министерства культуры и спорта Республики Казахстан</w:t>
            </w:r>
          </w:p>
          <w:bookmarkEnd w:id="131"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132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133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6М040900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  <w:bookmarkEnd w:id="134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Докторантура PhD</w:t>
            </w:r>
          </w:p>
          <w:bookmarkEnd w:id="137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1. Республиканское государственное учреждение "Казахский национальный университет искусств" Министерства культуры и спорта Республики Казахстан</w:t>
            </w:r>
          </w:p>
          <w:bookmarkEnd w:id="138"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139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образование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bookmarkEnd w:id="140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6D040100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Музыковедение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141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6D040200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2. Республиканское государственное учреждение "Казахская национальная академия искусств имени Т.К. Жургенова" Министерства культуры и спорта Республики Казахстан</w:t>
            </w:r>
          </w:p>
          <w:bookmarkEnd w:id="143"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144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bookmarkEnd w:id="145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6D041600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 3. Республиканское государственное учреждение "Казахская национальная консерватория имени Курмангазы" Министерства культуры и спорта Республики Казахстан</w:t>
            </w:r>
          </w:p>
          <w:bookmarkEnd w:id="147"/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148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6D042300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Арт-менеджмент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149"/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6D040400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Традиционное музыкальное искусство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221</w:t>
            </w:r>
          </w:p>
        </w:tc>
      </w:tr>
    </w:tbl>
    <w:bookmarkStart w:name="z16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культуры и искусства, финансируемых из республиканского бюджета на 2017-2018 учебный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1916"/>
        <w:gridCol w:w="938"/>
        <w:gridCol w:w="2159"/>
        <w:gridCol w:w="2658"/>
        <w:gridCol w:w="255"/>
        <w:gridCol w:w="82"/>
        <w:gridCol w:w="257"/>
        <w:gridCol w:w="198"/>
        <w:gridCol w:w="3"/>
        <w:gridCol w:w="3"/>
        <w:gridCol w:w="241"/>
        <w:gridCol w:w="241"/>
        <w:gridCol w:w="339"/>
        <w:gridCol w:w="348"/>
        <w:gridCol w:w="5"/>
        <w:gridCol w:w="5"/>
        <w:gridCol w:w="5"/>
        <w:gridCol w:w="3"/>
        <w:gridCol w:w="228"/>
        <w:gridCol w:w="683"/>
        <w:gridCol w:w="7"/>
        <w:gridCol w:w="939"/>
        <w:gridCol w:w="98"/>
        <w:gridCol w:w="2"/>
      </w:tblGrid>
      <w:tr>
        <w:trPr>
          <w:trHeight w:val="30" w:hRule="atLeast"/>
        </w:trPr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3"/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группы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Колледж при Республиканском государственном учреждении "Казахский национальный университет искусств" Министерства культуры и спорта Республики Казахстан</w:t>
            </w:r>
          </w:p>
          <w:bookmarkEnd w:id="154"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5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6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7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8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 (по видам)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9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Живопись, скульптура и графика (по видам)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0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прикладное искусство и народные промыслы (по профилю)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1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 (по профилю)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2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3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165"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 и оставшихся без попечения родителей (1%)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Колледж при Республиканском государственном учреждении "Казахская национальная академия искусств имени Т. Жургенова" Министерства культуры и спорта Республики Казахстан</w:t>
            </w:r>
          </w:p>
          <w:bookmarkEnd w:id="171"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2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73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74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– прикладное искусство и народные промыслы (по профилю)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75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177"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 и оставшихся без попечения родителей (1%)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Колледж при некоммерческом акционерном обществе "Казахская национальная академия хореографии" Министерства культуры и спорта Республики Казахстан</w:t>
            </w:r>
          </w:p>
          <w:bookmarkEnd w:id="183"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84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искусство: 0408013 Артист балета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85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искусство: 0408023 Артист ансамбля танца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86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художественное творчество: 0403013 Педагог - организатор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разделу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казенное предприятие "Алматинский колледж декоративно-прикладного искусства имени О. Тансыкбаева" Министерства культуры и спорта Республики Казахстан</w:t>
            </w:r>
          </w:p>
          <w:bookmarkEnd w:id="189"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90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Живопись, скульптура и графика (по видам)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91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Театрально-декоративное искусство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92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 –прикладное искусство и народные промыслы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93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195"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 сирот и оставшихся без попечения родителей (1%)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0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казенное предприятие "Алматинский музыкальный колледж имени П.И. Чайковского" Министерства культуры и спорта Республики Казахстан</w:t>
            </w:r>
          </w:p>
          <w:bookmarkEnd w:id="201"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0404013 Преподаватель детской музыкальной школы, концертмейстер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0404023 Преподаватель детской музыкальной школы, артист (руководитель) оркестра, ансамбля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эстрады: 0404033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народных инструментов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Инструментальное исполнительство и музыкальное искусство эстрады: 0404043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эстрадных инструментов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дирижирование: 040501 3 Преподаватель хормейстер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музыки: 040601 3 "Преподаватель детской музыкальной школы"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Пение: 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"Артист академического пения, солист ансамбля"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Пение: 0407023 Преподаватель детской музыкальной школы, артист народного пения с домброй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Пение: 0407033 Преподаватель детской музыкальной школы, артист эстрадного пения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0416000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исполнитель, звукооператор концертных программ: 0416013 Преподаватель детской музыкальной школы, артист оркестра, звукооператор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213"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 сирот и оставшихся без попечения родителей (1%)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2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Республиканское государственное казенное предприятие "Республиканский эстрадно-цирковой колледж имени Ж. Елебекова" Министерства культуры и спорта Республики Казахстан</w:t>
            </w:r>
          </w:p>
          <w:bookmarkEnd w:id="219"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220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221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 0404043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222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Пение: 0407023 Артист народного пения с домброй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223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Пение: 0407033 Артист эстрадного пения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224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Пение: 0407043 Артист хора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225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искусство: 0408023 Артист ансамбля танца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226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искусство: 0409033 Артист драматического театра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227"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0410000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Цирковое искусство: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0410013 Артист цирка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22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229"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23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для детей сирот и оставшихся без попечения родителей (1%)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23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23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23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234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Республиканское государственное казенное предприятие "Алматинское хореографическое училище имени А. Селезнева" Министерства культуры и спорта Республики Казахстан</w:t>
            </w:r>
          </w:p>
          <w:bookmarkEnd w:id="235"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2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искусство: 0408013 Артист балета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2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искусство: 0408023 Артист ансамбля танца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238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239"/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240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 сирот и оставшихся без попечения родителей (1%)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241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детства, детей инвалидов (1%)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242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243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24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августа 2017 года № 221</w:t>
            </w:r>
          </w:p>
        </w:tc>
      </w:tr>
    </w:tbl>
    <w:bookmarkStart w:name="z259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в организациях образования в области спорта, финансируемых из республиканского бюджета на 2017-2018 учебный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4437"/>
        <w:gridCol w:w="2"/>
        <w:gridCol w:w="2"/>
        <w:gridCol w:w="1311"/>
        <w:gridCol w:w="816"/>
        <w:gridCol w:w="655"/>
        <w:gridCol w:w="662"/>
        <w:gridCol w:w="236"/>
        <w:gridCol w:w="422"/>
        <w:gridCol w:w="777"/>
        <w:gridCol w:w="501"/>
        <w:gridCol w:w="725"/>
        <w:gridCol w:w="95"/>
        <w:gridCol w:w="6"/>
        <w:gridCol w:w="828"/>
      </w:tblGrid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6"/>
        </w:tc>
        <w:tc>
          <w:tcPr>
            <w:tcW w:w="4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мест по государственному заказу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Республиканское государственное казенное предприятие "Республиканский колледж спорта" Министерства культуры и спорта Республики Казахстан</w:t>
            </w:r>
          </w:p>
          <w:bookmarkEnd w:id="247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250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Республиканское государственное учреждение "Республиканская специализированная школа-интернат-колледж олимпийского резерва имени Каркена Ахметова" Министерства культуры и спорта Республики Казахстан</w:t>
            </w:r>
          </w:p>
          <w:bookmarkEnd w:id="256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7"/>
        </w:tc>
        <w:tc>
          <w:tcPr>
            <w:tcW w:w="4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259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Республиканское государственное учреждение "Республиканская специализированная школа-интернат-колледж олимпийского резерва в микрорайоне "Шаңырак" города Алматы" Министерства культуры и спорта Республики Казахстан</w:t>
            </w:r>
          </w:p>
          <w:bookmarkEnd w:id="265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268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Республиканское государственное учреждение "Республиканская специализированная школа-интернат-колледж олимпийского резерва имени Хаджимукана Мунайтпасова" Министерства культуры и спорта Республики Казахстан</w:t>
            </w:r>
          </w:p>
          <w:bookmarkEnd w:id="274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277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Республиканское государственное учреждение "Республиканская специализированная школа-интернат-колледж олимпийского резерва в городе Риддер" Министерства культуры и спорта Республики Казахстан</w:t>
            </w:r>
          </w:p>
          <w:bookmarkEnd w:id="283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Квоты</w:t>
            </w:r>
          </w:p>
          <w:bookmarkEnd w:id="286"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граждан из числа сельской молодежи на специальности, определяющие социально-экономическое развитие села (30%)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 (1%)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квот: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подразделу: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