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c4069" w14:textId="b9c40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приказ Министра финансов Республики Казахстан от 18 сентября 2014 года № 403 "Некоторые вопросы Единой бюджетной классификации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13 июля 2017 года № 432. Зарегистрирован в Министерстве юстиции Республики Казахстан 8 августа 2017 года № 15470. Утратил силу приказом Министра финансов Республики Казахстан от 18 апреля 2025 года № 180.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18.04.2025 </w:t>
      </w:r>
      <w:r>
        <w:rPr>
          <w:rFonts w:ascii="Times New Roman"/>
          <w:b w:val="false"/>
          <w:i w:val="false"/>
          <w:color w:val="ff0000"/>
          <w:sz w:val="28"/>
        </w:rPr>
        <w:t>№ 180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18 сентября 2014 года № 403 "Некоторые вопросы Единой бюджетной классификации Республики Казахстан" (зарегистрирован в Реестре государственной регистрации нормативных правовых актов за № 9756, опубликован 17 октября 2014 года в информационно-правовой системе "Әділет") следующие изменение и дополнения: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Единой бюджетной классификации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утвержденной указанным приказом: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функциональной классификации расходов бюджета: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01 "Государственные услуги общего характера":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3 "Внешнеполитическая деятельность":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226 с бюджетной программой 136 следующего содержания: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"226 Министерство здравоохранения Республики Казахстан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136 Обеспечение реализации страновой программы по укреплению сотрудничества между Казахстаном и Организацией экономического сотрудничества и развития";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03 "Общественный порядок, безопасность, правовая, судебная, уголовно-исполнительная деятельность":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1 "Правоохранительная деятельность":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373 "Управление строительства города республиканского значения, столицы":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004 "Развитие объектов органов внутренних дел":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подпрограммами 005 и 015 следующего содержания: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"005 За счет внутренних займов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04 "Образование":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1 "Дошкольное воспитание и обучение":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373 "Управление строительства города республиканского значения, столицы":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037 "Строительство и реконструкция объектов дошкольного воспитания и обучения":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005 следующего содержания: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"005 За счет внутренних займов";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2 "Начальное, основное среднее и общее среднее образование":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373 "Управление строительства города республиканского значения, столицы":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028 "Строительство и реконструкция объектов начального, основного среднего и общего среднего образования":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005 следующего содержания: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"005 За счет внутренних займов";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6 "Высшее и послевузовское образование":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администраторами бюджетных программ 261 и 360 с бюджетной программой 057 следующего содержания: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"261 Управление образования области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057 Подготовка специалистов с высшим, послевузовским образованием и оказание социальной поддержки обучающимся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360 Управление образования города республиканского значения, столицы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057 Подготовка специалистов с высшим, послевузовским образованием и оказание социальной поддержки обучающимся"; 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05 "Здравоохранение":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2 "Охрана здоровья населения":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226 "Министерство здравоохранения Республики Казахстан":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053 "Обеспечение населения медицинской помощью, за исключением направлений, финансируемых в рамках Единой национальной системы здравоохранения, и развитие инфраструктуры":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114 следующего содержания: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"114 Строительство и реконструкция объектов здравоохранения на республиканском уровне";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"Прочие услуги в области здравоохранения":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271 "Управление строительства области":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бюджетную программу 083 "Строительство врачебных амбулаторий и фельдшерско-акушерских пунктов, расположенных в сельских населенных пунктах в рамках Программы развития продуктивной занятости и массового предпринимательства" изложить в следующей редакции: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"083 Строительство врачебных амбулаторий и фельдшерско-акушерских пунктов, расположенных в сельских населенных пунктах в рамках Дорожной карты занятости 2020";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06 "Социальная помощь и социальное обеспечение":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1 "Социальное обеспечение":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373 "Управление строительства города республиканского значения, столицы":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039 "Строительство и реконструкция объектов социального обеспечения":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подпрограммами 005 и 015 следующего содержания: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"005 За счет внутренних займов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07 "Жилищно-коммунальное хозяйство":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1 "Жилищное хозяйство":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279 "Управление энергетики и жилищно-коммунального хозяйства области":</w:t>
      </w:r>
    </w:p>
    <w:bookmarkEnd w:id="52"/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047 "Целевые трансферты на развитие бюджетам районов (городов областного значения) на увеличение уставного капитала субъектов квазигосударственного сектора в рамках содействия устойчивому развитию и росту Республики Казахстан":</w:t>
      </w:r>
    </w:p>
    <w:bookmarkEnd w:id="53"/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032 следующего содержания:</w:t>
      </w:r>
    </w:p>
    <w:bookmarkEnd w:id="54"/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"032 За счет целевого трансферта из Национального фонда Республики Казахстан";</w:t>
      </w:r>
    </w:p>
    <w:bookmarkEnd w:id="55"/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458 "Отдел жилищно-коммунального хозяйства, пассажирского транспорта и автомобильных дорог района (города областного значения)":</w:t>
      </w:r>
    </w:p>
    <w:bookmarkEnd w:id="56"/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054 "Увеличение уставного капитала субъектов квазигосударственного сектора в рамках содействия устойчивому развитию и росту Республики Казахстан":</w:t>
      </w:r>
    </w:p>
    <w:bookmarkEnd w:id="57"/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032 следующего содержания:</w:t>
      </w:r>
    </w:p>
    <w:bookmarkEnd w:id="58"/>
    <w:bookmarkStart w:name="z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"032 За счет целевого трансферта из Национального фонда Республики Казахстан";</w:t>
      </w:r>
    </w:p>
    <w:bookmarkEnd w:id="59"/>
    <w:bookmarkStart w:name="z6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2 "Коммунальное хозяйство":</w:t>
      </w:r>
    </w:p>
    <w:bookmarkEnd w:id="60"/>
    <w:bookmarkStart w:name="z6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367 "Управление коммунального хозяйства города Астаны":</w:t>
      </w:r>
    </w:p>
    <w:bookmarkEnd w:id="61"/>
    <w:bookmarkStart w:name="z6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007 "Развитие системы водоснабжения и водоотведения":</w:t>
      </w:r>
    </w:p>
    <w:bookmarkEnd w:id="62"/>
    <w:bookmarkStart w:name="z6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005 следующего содержания:</w:t>
      </w:r>
    </w:p>
    <w:bookmarkEnd w:id="63"/>
    <w:bookmarkStart w:name="z6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"005 За счет внутренних займов";</w:t>
      </w:r>
    </w:p>
    <w:bookmarkEnd w:id="64"/>
    <w:bookmarkStart w:name="z6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373 "Управление строительства города республиканского значения, столицы":</w:t>
      </w:r>
    </w:p>
    <w:bookmarkEnd w:id="65"/>
    <w:bookmarkStart w:name="z6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013 "Развитие благоустройства города":</w:t>
      </w:r>
    </w:p>
    <w:bookmarkEnd w:id="66"/>
    <w:bookmarkStart w:name="z7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005 следующего содержания:</w:t>
      </w:r>
    </w:p>
    <w:bookmarkEnd w:id="67"/>
    <w:bookmarkStart w:name="z7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"005 За счет внутренних займов";</w:t>
      </w:r>
    </w:p>
    <w:bookmarkEnd w:id="68"/>
    <w:bookmarkStart w:name="z7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13 "Прочие":</w:t>
      </w:r>
    </w:p>
    <w:bookmarkEnd w:id="69"/>
    <w:bookmarkStart w:name="z7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3 "Поддержка предпринимательской деятельности и защита конкуренции":</w:t>
      </w:r>
    </w:p>
    <w:bookmarkEnd w:id="70"/>
    <w:bookmarkStart w:name="z7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администраторами бюджетных программ 458, 472 и 495 с бюджетной программой 055 и с бюджетными подпрограммами 011, 015 и 032 следующего содержания:</w:t>
      </w:r>
    </w:p>
    <w:bookmarkEnd w:id="71"/>
    <w:bookmarkStart w:name="z7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"458 Отдел жилищно-коммунального хозяйства, пассажирского транспорта и автомобильных дорог района (города областного значения)</w:t>
      </w:r>
    </w:p>
    <w:bookmarkEnd w:id="72"/>
    <w:bookmarkStart w:name="z7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055 Развитие индустриальной инфраструктуры в рамках Единой программы поддержки и развития бизнеса "Дорожная карта бизнеса 2020"</w:t>
      </w:r>
    </w:p>
    <w:bookmarkEnd w:id="73"/>
    <w:bookmarkStart w:name="z7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74"/>
    <w:bookmarkStart w:name="z7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bookmarkEnd w:id="75"/>
    <w:bookmarkStart w:name="z7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032 За счет целевого трансферта из Национального фонда Республики Казахстан</w:t>
      </w:r>
    </w:p>
    <w:bookmarkEnd w:id="76"/>
    <w:bookmarkStart w:name="z8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472 Отдел строительства, архитектуры и градостроительства района (города областного значения)</w:t>
      </w:r>
    </w:p>
    <w:bookmarkEnd w:id="77"/>
    <w:bookmarkStart w:name="z8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055 Развитие индустриальной инфраструктуры в рамках Единой программы поддержки и развития бизнеса "Дорожная карта бизнеса 2020"</w:t>
      </w:r>
    </w:p>
    <w:bookmarkEnd w:id="78"/>
    <w:bookmarkStart w:name="z8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79"/>
    <w:bookmarkStart w:name="z8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bookmarkEnd w:id="80"/>
    <w:bookmarkStart w:name="z8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032 За счет целевого трансферта из Национального фонда Республики Казахстан</w:t>
      </w:r>
    </w:p>
    <w:bookmarkEnd w:id="81"/>
    <w:bookmarkStart w:name="z8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495 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</w:r>
    </w:p>
    <w:bookmarkEnd w:id="82"/>
    <w:bookmarkStart w:name="z8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055 Развитие индустриальной инфраструктуры в рамках Единой программы поддержки и развития бизнеса "Дорожная карта бизнеса 2020"</w:t>
      </w:r>
    </w:p>
    <w:bookmarkEnd w:id="83"/>
    <w:bookmarkStart w:name="z8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84"/>
    <w:bookmarkStart w:name="z8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bookmarkEnd w:id="85"/>
    <w:bookmarkStart w:name="z8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032 За счет целевого трансферта из Национального фонда Республики Казахстан".</w:t>
      </w:r>
    </w:p>
    <w:bookmarkEnd w:id="86"/>
    <w:bookmarkStart w:name="z9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бюджетного законодательства Министерства финансов Республики Казахстан (Ерназарова З. А.) в установленном законодательством порядке обеспечить: </w:t>
      </w:r>
    </w:p>
    <w:bookmarkEnd w:id="87"/>
    <w:bookmarkStart w:name="z9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88"/>
    <w:bookmarkStart w:name="z9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 </w:t>
      </w:r>
    </w:p>
    <w:bookmarkEnd w:id="89"/>
    <w:bookmarkStart w:name="z9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 </w:t>
      </w:r>
    </w:p>
    <w:bookmarkEnd w:id="90"/>
    <w:bookmarkStart w:name="z9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размещение настоящего приказа на интернет-ресурсе Министерства финансов Республики Казахстан. </w:t>
      </w:r>
    </w:p>
    <w:bookmarkEnd w:id="91"/>
    <w:bookmarkStart w:name="z9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после дня его государственной регистрации.</w:t>
      </w:r>
    </w:p>
    <w:bookmarkEnd w:id="9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