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7a887" w14:textId="0e7a8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Типовых квалификационных характеристик должностей руководителей, специалистов и других служащих организаций внутреннего водного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30 июня 2017 года № 408. Зарегистрирован в Министерстве юстиции Республики Казахстан 8 августа 2017 года № 15454.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17)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транспорта РК от 22.02.2024 </w:t>
      </w:r>
      <w:r>
        <w:rPr>
          <w:rFonts w:ascii="Times New Roman"/>
          <w:b w:val="false"/>
          <w:i w:val="false"/>
          <w:color w:val="000000"/>
          <w:sz w:val="28"/>
        </w:rPr>
        <w:t>№ 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Типовые квалификационные характеристики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руководителей, специалистов и других служащих организаций внутреннего водного транспорта.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транспорта Министерства по инвестициям и развитию Республики Казахстан обеспечить: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на бумажном носителе и в электронной форме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по инвестициям и развитию Республики Казахстан;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согласно подпунктам 1), 2), 3) и 4) настоящего пункта.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инвестициям и развитию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труда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 Т. Дуйсенова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 июля 2017 года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2017 года № 408</w:t>
            </w:r>
          </w:p>
        </w:tc>
      </w:tr>
    </w:tbl>
    <w:bookmarkStart w:name="z1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Типовые квалификационные характеристики должностей руководителей, специалистов и других служащих организаций внутреннего водного транспорта</w:t>
      </w:r>
    </w:p>
    <w:bookmarkEnd w:id="11"/>
    <w:bookmarkStart w:name="z1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Типовые квалификационные характеристики должностей руководителей</w:t>
      </w:r>
    </w:p>
    <w:bookmarkEnd w:id="12"/>
    <w:bookmarkStart w:name="z1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Начальник судоходного гидротехнического сооружения (шлюза)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Должностные обязанности: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 всем персоналом судоходного шлюза и обеспечивает бесперебойную работу сооружения; 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производственную и финансовую деятельность судоходного шлюза; 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своевременное, качественное и полное выполнение производственного плана судоходного шлюза, ведение учета и предоставления отчетности; 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регулярное обследование состояния оборудования гидротехнических сооружений; 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своевременное выявление дефектов и повреждений от нормы в техническом состоянии оборудования и элементов гидротехнического сооружения, которые могут повлечь за собой аварийную ситуацию; 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выполнение технического обслуживания, осмотров, текущего и капитального ремонтов сооружений и оборудования судоходного шлюза;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составление планов-графиков и выполнение этих работ; 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поиск подрядчиков на выполнение работ и оказание услуг, готовит и согласовывает проекты договоров;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своевременное предоставление информации, необходимой для составления проектной документации, сметных расчетов; 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еженедельно проводит протокольные совещания с руководителями служб, групп и специалистами шлюза по производственной деятельности; 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участие в разработке проектов отраслевых норм, правил, методик, инструкций; 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проведение мониторинга критериев безопасности на основе результатов натурных (визуальных и инструментальных) наблюдений за контролируемыми показателями оборудования и гидротехнических сооружений;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разработку типовых инженерно-технологических решений по локализации и ликвидации опасных повреждений и аварийных ситуаций на гидротехнических сооружениях; 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планирует и обеспечивает необходимые условия для работы комиссии по обследованию оборудования шлюза и его элементов гидротехнических сооружений; 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способствует принятию мер по снижению материальных затрат на производство работ, соблюдению режима экономии, рационального расходования материалов, топлива, электроэнергии и других ресурсов;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участие в работе комиссии по приемке выполненных работ; 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своевременное планирование, организацию и проверку по подтверждению или повышению квалификационных знаний работниками судоходного шлюза;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условия пропускного режима на территорию судоходного шлюза; 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укомплектованность судоходного шлюза исправными защитными, спасательными и противопожарными средствами в соответствии с утвержденными нормами; 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меры к обеспечению судоходного шлюза необходимым неснижаемым запасом материалов, запасных частей для выполнения ремонтных работ аварийного характера;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подбор специалистов по эксплуатации гидротехнических сооружений; 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безопасные и здоровые условия труда; 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соблюдение работниками судоходного шлюза и подрядных организаций требований нормативных и правовых актов (документов) по безопасности и охране труда, пожарной безопасности и экологии; 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содержание подходных судоходных каналов в безопасном для судоходства состоянии; 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соблюдает трудовую и производственную дисциплину, правила внутреннего трудового распорядка, требования по безопасности и охране труда, производственной санитарии и пожарной безопасности.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Должен знать: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Экологический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Гражданский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Водный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охранной деятельности" (далее – Закон об охранной деятельности);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внутреннем водном транспорте" (далее – Закон о внутреннем водном транспорте);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апреля 2015 года № 550 "Об утверждении Правил технической эксплуатации, обследования и ремонта судоходных гидротехнических сооружений (шлюзов)" (зарегистрированный в Реестре государственной регистрации нормативных правовых актов за № 11915) (далее – Правила технической эксплуатации, обследования и ремонта судоходных гидротехнических сооружений (шлюзов);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28 февраля 2011 года № 95 "Об утверждении Правил пропуска судов через судоходные шлюзы" (зарегистрированный в Реестре государственной регистрации нормативных правовых актов за № 6843) (далее – Правила пропуска судов через судоходные шлюзы);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апреля 2015 года № 537 "Об утверждении Правил плавания по внутренним водным путям" (зарегистрированный в Реестре государственной регистрации нормативных правовых актов за № 11347) (далее – Правила плавания по внутренним водным путям);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устройство судоходного шлюза, отдельных его элементов, сооружений и оборудования, их технические характеристики, правила и инструкции по их эксплуатации;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конструктивные особенности и техническое состояние судоходного шлюза в целом, отдельных его элементов (оборудование, гидротехнические сооружения);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режимы и индивидуальные особенности эксплуатации судоходного шлюза;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назначение, расположение, принцип и порядок работы контрольно-измерительной аппаратуры, установленной на судоходном шлюзе;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производственный план судоходного шлюза;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графики производства работ судоходного шлюза;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экономики, организации производства, труда и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внутреннего трудового распорядка;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по безопасности и охране труда, производственной санитарии и пожарной безопасности.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приказа Министра транспорта РК от 22.02.2024 </w:t>
      </w:r>
      <w:r>
        <w:rPr>
          <w:rFonts w:ascii="Times New Roman"/>
          <w:b w:val="false"/>
          <w:i w:val="false"/>
          <w:color w:val="000000"/>
          <w:sz w:val="28"/>
        </w:rPr>
        <w:t>№ 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3.Требования к квалификации:</w:t>
      </w:r>
    </w:p>
    <w:bookmarkEnd w:id="41"/>
    <w:bookmarkStart w:name="z6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профессиональное (техническое) образование и стаж работы на руководящих должностях судоходного гидротехнического сооружения не менее 5 лет.</w:t>
      </w:r>
    </w:p>
    <w:bookmarkEnd w:id="42"/>
    <w:bookmarkStart w:name="z66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Начальник механико-судовой службы</w:t>
      </w:r>
    </w:p>
    <w:bookmarkEnd w:id="43"/>
    <w:bookmarkStart w:name="z6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Должностные обязанности:</w:t>
      </w:r>
    </w:p>
    <w:bookmarkEnd w:id="44"/>
    <w:bookmarkStart w:name="z6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руководство производственно-хозяйственной деятельностью организаций внутреннего водного транспорта, осуществляющих техническое обслуживание и ремонт судов;</w:t>
      </w:r>
    </w:p>
    <w:bookmarkEnd w:id="45"/>
    <w:bookmarkStart w:name="z6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методическую помощь экипажам по технической эксплуатации судов;</w:t>
      </w:r>
    </w:p>
    <w:bookmarkEnd w:id="46"/>
    <w:bookmarkStart w:name="z7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 разработкой и корректировкой планов (графиков) технического обслуживания и ремонта судов, его конструкций, силовых установок, судовых устройств, оборудования, механизмов и систем;</w:t>
      </w:r>
    </w:p>
    <w:bookmarkEnd w:id="47"/>
    <w:bookmarkStart w:name="z7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рассмотрение смет, калькуляций и заявок организаций на ремонт судов;</w:t>
      </w:r>
    </w:p>
    <w:bookmarkEnd w:id="48"/>
    <w:bookmarkStart w:name="z7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анализирует затраты времени на ремонт судов, устройств, оборудования, механизмов;</w:t>
      </w:r>
    </w:p>
    <w:bookmarkEnd w:id="49"/>
    <w:bookmarkStart w:name="z7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выполнение судоремонтными организациями договорных обязательств по ремонту судов, выполнению заявок на запасные части, инструмент, лимиты по горюче-смазочным и другим материалам;</w:t>
      </w:r>
    </w:p>
    <w:bookmarkEnd w:id="50"/>
    <w:bookmarkStart w:name="z7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составление и выполнение планов инспекторских осмотров судов, проведение на них теплотехнических испытаний и модернизационных работ, внедрение новой техники;</w:t>
      </w:r>
    </w:p>
    <w:bookmarkEnd w:id="51"/>
    <w:bookmarkStart w:name="z7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своевременное представление установленной отчетности по функциям службы, учет конструктивных изменений на судах, их технического состояния, а также разработку планов списания (передачи от одного судовладельца другому) судов;</w:t>
      </w:r>
    </w:p>
    <w:bookmarkEnd w:id="52"/>
    <w:bookmarkStart w:name="z7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выполнение (соблюдение) экипажами судов и работниками службы требований нормативных правовых актов (документов) по технической эксплуатации судов, ведению технической учебы на судах, безопасности и охране труда, пожарной безопасности и экологии, </w:t>
      </w:r>
      <w:r>
        <w:rPr>
          <w:rFonts w:ascii="Times New Roman"/>
          <w:b w:val="false"/>
          <w:i w:val="false"/>
          <w:color w:val="000000"/>
          <w:sz w:val="28"/>
        </w:rPr>
        <w:t>Устав</w:t>
      </w:r>
      <w:r>
        <w:rPr>
          <w:rFonts w:ascii="Times New Roman"/>
          <w:b w:val="false"/>
          <w:i w:val="false"/>
          <w:color w:val="000000"/>
          <w:sz w:val="28"/>
        </w:rPr>
        <w:t>а службы на судах;</w:t>
      </w:r>
    </w:p>
    <w:bookmarkEnd w:id="53"/>
    <w:bookmarkStart w:name="z7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разбор аварий и аварийных ситуаций с судовой техникой, их учет, анализ и разработку мероприятий по их предотвращению;</w:t>
      </w:r>
    </w:p>
    <w:bookmarkEnd w:id="54"/>
    <w:bookmarkStart w:name="z7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соблюдает трудовую и производственную дисциплину, правила внутреннего трудового распорядка, требования по безопасности и охране труда, производственной санитарии и пожарной безопасности.</w:t>
      </w:r>
    </w:p>
    <w:bookmarkEnd w:id="55"/>
    <w:bookmarkStart w:name="z7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Должен знать: 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внутреннем водном транспорте;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января 2015 года № 74 "Об утверждении Устава службы на судах" (зарегистрированный в Реестре государственной регистрации нормативных правовых актов за № 10454) (далее – </w:t>
      </w:r>
      <w:r>
        <w:rPr>
          <w:rFonts w:ascii="Times New Roman"/>
          <w:b w:val="false"/>
          <w:i w:val="false"/>
          <w:color w:val="000000"/>
          <w:sz w:val="28"/>
        </w:rPr>
        <w:t>Устав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службы на судах);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28 апреля 2015 года № 508 "Об утверждении Правил технической эксплуатации судов внутреннего водного плавания" (зарегистрированный в Реестре государственной регистрации нормативных правовых актов за № 11776) (далее –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технической эксплуатации судов внутреннего водного плавания);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по инвестициям и развитию Республики Казахстан от 27 марта 2015 года № 357 "Об утверждении Правил выдачи и ведения судовых документов для судов, осуществляющих судоходство по внутренним водным путям" (зарегистрированный в Реестре государственной регистрации нормативных правовых актов за № 11093) (далее –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и ведения судовых документов для судов, осуществляющих судоходство по внутренним водным путям);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по инвестициям и развитию Республики Казахстан от 18 февраля 2015 года № 134 "Об установлении требований к минимальному составу экипажей судов" (зарегистрированный в Реестре государственной регистрации нормативных правовых актов за № 10788) (далее – </w:t>
      </w:r>
      <w:r>
        <w:rPr>
          <w:rFonts w:ascii="Times New Roman"/>
          <w:b w:val="false"/>
          <w:i w:val="false"/>
          <w:color w:val="000000"/>
          <w:sz w:val="28"/>
        </w:rPr>
        <w:t>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минимальному составу экипажей судов);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плавания по внутренним водным путям;</w:t>
      </w:r>
    </w:p>
    <w:bookmarkStart w:name="z8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характеристики и назначение судовой техники на всех судах организации водного транспорта;</w:t>
      </w:r>
    </w:p>
    <w:bookmarkEnd w:id="57"/>
    <w:bookmarkStart w:name="z8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методические и нормативные документы и материалы по безопасной эксплуатации судов внутреннего водного транспорта;</w:t>
      </w:r>
    </w:p>
    <w:bookmarkEnd w:id="58"/>
    <w:bookmarkStart w:name="z8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 по безопасности и охране труда, производственной санитарии и пожарной безопасности. </w:t>
      </w:r>
    </w:p>
    <w:bookmarkEnd w:id="59"/>
    <w:bookmarkStart w:name="z9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Требования к квалификации:</w:t>
      </w:r>
    </w:p>
    <w:bookmarkEnd w:id="60"/>
    <w:bookmarkStart w:name="z9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высшее (или послевузовское) образование по соответствующей специальности и стаж работы на инженерно-технических должностях или на командных должностях судов не менее 5 лет. </w:t>
      </w:r>
    </w:p>
    <w:bookmarkEnd w:id="61"/>
    <w:bookmarkStart w:name="z92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Начальник службы эксплуатации пути</w:t>
      </w:r>
    </w:p>
    <w:bookmarkEnd w:id="62"/>
    <w:bookmarkStart w:name="z9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Должностные обязанности: </w:t>
      </w:r>
    </w:p>
    <w:bookmarkEnd w:id="63"/>
    <w:bookmarkStart w:name="z9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организовывает выполнение производственных заданий по обстановочным, землечерпательным, выправительным и изыскательным работам; </w:t>
      </w:r>
    </w:p>
    <w:bookmarkEnd w:id="64"/>
    <w:bookmarkStart w:name="z9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выполняет с использованием средств вычислительной техники, коммуникаций и связи работы по планированию и организации путевых работ; </w:t>
      </w:r>
    </w:p>
    <w:bookmarkEnd w:id="65"/>
    <w:bookmarkStart w:name="z9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участвует в разработке планов, мероприятий, предложений и других документов, необходимых для выполнения производственного задания; </w:t>
      </w:r>
    </w:p>
    <w:bookmarkEnd w:id="66"/>
    <w:bookmarkStart w:name="z9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анализирует состояние судовых ходов, готовит указания на линию по проведению мероприятий, направленных на их улучшение;</w:t>
      </w:r>
    </w:p>
    <w:bookmarkEnd w:id="67"/>
    <w:bookmarkStart w:name="z9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организовывает и принимает участие в работах по исследованию, разработке проектов и программ на улучшение судоходных условий, а также подготовке необходимых обзоров, отзывов, заключений по вопросам выполняемой работы; </w:t>
      </w:r>
    </w:p>
    <w:bookmarkEnd w:id="68"/>
    <w:bookmarkStart w:name="z9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изучает и анализирует информацию, технические данные, показатели и результаты работы, обобщает и систематизирует их, проводит необходимые расчеты, используя современную электронно-вычислительную технику; </w:t>
      </w:r>
    </w:p>
    <w:bookmarkEnd w:id="69"/>
    <w:bookmarkStart w:name="z10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составляет графики работ, пояснительные записки и другую техническую документацию, а также установленную отчетность по утвержденным формам и в определенные сроки;</w:t>
      </w:r>
    </w:p>
    <w:bookmarkEnd w:id="70"/>
    <w:bookmarkStart w:name="z10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оказывает методическую и практическую помощь при реализации проектов и программ, планов и договоров; </w:t>
      </w:r>
    </w:p>
    <w:bookmarkEnd w:id="71"/>
    <w:bookmarkStart w:name="z10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проверяет состояние и эксплуатацию технических средств и судовых ходов; </w:t>
      </w:r>
    </w:p>
    <w:bookmarkEnd w:id="72"/>
    <w:bookmarkStart w:name="z10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следит за соблюдением установленных требований, действующих норм, правил и стандартов; </w:t>
      </w:r>
    </w:p>
    <w:bookmarkEnd w:id="73"/>
    <w:bookmarkStart w:name="z10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готовит решения по согласованию строительства различных объектов на реке в пределах участка; </w:t>
      </w:r>
    </w:p>
    <w:bookmarkEnd w:id="74"/>
    <w:bookmarkStart w:name="z10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отчетность подчиняемых объектов и готовит по этим разделам указания на линию; </w:t>
      </w:r>
    </w:p>
    <w:bookmarkEnd w:id="75"/>
    <w:bookmarkStart w:name="z10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готовит материалы для согласования путевых работ;</w:t>
      </w:r>
    </w:p>
    <w:bookmarkEnd w:id="76"/>
    <w:bookmarkStart w:name="z10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соблюдает трудовую и производственную дисциплину, правила внутреннего трудового распорядка, требования по безопасности и охране труда, производственной санитарии и пожарной безопасности.</w:t>
      </w:r>
    </w:p>
    <w:bookmarkEnd w:id="77"/>
    <w:bookmarkStart w:name="z10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Должен знать: </w:t>
      </w:r>
    </w:p>
    <w:bookmarkEnd w:id="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внутреннем водном транспорте;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службы на судах;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плавания по внутренним водным путям;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технической эксплуатации судов внутреннего водного плавания;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и ведения судовых документов для судов, осуществляющих судоходство по внутренним водным путям;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минимальному составу экипажей судов;</w:t>
      </w:r>
    </w:p>
    <w:bookmarkStart w:name="z11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методические и нормативные документы и материалы по безопасной эксплуатации судов внутреннего водного транспорта;</w:t>
      </w:r>
    </w:p>
    <w:bookmarkEnd w:id="79"/>
    <w:bookmarkStart w:name="z11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 по безопасности и охране труда, производственной санитарии и пожарной безопасности. </w:t>
      </w:r>
    </w:p>
    <w:bookmarkEnd w:id="80"/>
    <w:bookmarkStart w:name="z11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Требования к квалификации:</w:t>
      </w:r>
    </w:p>
    <w:bookmarkEnd w:id="81"/>
    <w:bookmarkStart w:name="z11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образование по соответствующей специальности и стаж работы по специальности в области обслуживания судового оборудования или судостроения и судоремонта не менее 3 лет или техническое и профессиональное (среднее специальное, среднее профессиональное) образование и стаж работы по специальности не менее 5 лет.</w:t>
      </w:r>
    </w:p>
    <w:bookmarkEnd w:id="82"/>
    <w:bookmarkStart w:name="z120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Начальник службы эксплуатации участка</w:t>
      </w:r>
    </w:p>
    <w:bookmarkEnd w:id="83"/>
    <w:bookmarkStart w:name="z12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Должностные обязанности. </w:t>
      </w:r>
    </w:p>
    <w:bookmarkEnd w:id="84"/>
    <w:bookmarkStart w:name="z12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разрабатывает планы, графики по изготовлению и ремонту судоходной обстановки; </w:t>
      </w:r>
    </w:p>
    <w:bookmarkEnd w:id="85"/>
    <w:bookmarkStart w:name="z12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 заготовкой, ремонтом и изготовлением навигационного оборудования; </w:t>
      </w:r>
    </w:p>
    <w:bookmarkEnd w:id="86"/>
    <w:bookmarkStart w:name="z12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разрабатывает и внедряет прогрессивные методы по содержанию и обслуживанию судоходной обстановки; </w:t>
      </w:r>
    </w:p>
    <w:bookmarkEnd w:id="87"/>
    <w:bookmarkStart w:name="z12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составляет планы, графики движения обстановочных теплоходов и бригад по обслуживанию судоходной обстановки;</w:t>
      </w:r>
    </w:p>
    <w:bookmarkEnd w:id="88"/>
    <w:bookmarkStart w:name="z12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 работами по установке, обслуживанию и снятию навигационного оборудования, согласно утвержденным схемам и графикам на участке судовых путей; </w:t>
      </w:r>
    </w:p>
    <w:bookmarkEnd w:id="89"/>
    <w:bookmarkStart w:name="z12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 промеры глубин, наблюдает за уровневым режимом и русловыми переформированиями; </w:t>
      </w:r>
    </w:p>
    <w:bookmarkEnd w:id="90"/>
    <w:bookmarkStart w:name="z12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подает заявки на изыскательские, дноуглубительные и дноочистительные работы; </w:t>
      </w:r>
    </w:p>
    <w:bookmarkEnd w:id="91"/>
    <w:bookmarkStart w:name="z12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периодически проверяет ход выполнения этих работ, а по окончанию принимает выполненные работы, составляет и подписывает документы; </w:t>
      </w:r>
    </w:p>
    <w:bookmarkEnd w:id="92"/>
    <w:bookmarkStart w:name="z13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составляет графики траления участков судоходного пути и принимает выполнение тральных работ на своем участке; </w:t>
      </w:r>
    </w:p>
    <w:bookmarkEnd w:id="93"/>
    <w:bookmarkStart w:name="z13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 и обеспечивает землечерпательные работы на перекатах, принимает результаты работы и составляет акты приемки прорезей; </w:t>
      </w:r>
    </w:p>
    <w:bookmarkEnd w:id="94"/>
    <w:bookmarkStart w:name="z13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формирует заявки на материалы, инвентарь и имущество, используемое для содержания судоходной обстановки; </w:t>
      </w:r>
    </w:p>
    <w:bookmarkEnd w:id="95"/>
    <w:bookmarkStart w:name="z13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учет и отчитывается за выполнение работ по выставлению и содержанию знаков судоходной обстановки;</w:t>
      </w:r>
    </w:p>
    <w:bookmarkEnd w:id="96"/>
    <w:bookmarkStart w:name="z13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участие в расследовании аварий, аварийных ситуаций, произошедших на закрепленном за ним участке судоходного пути, в инспекторских проверках, проводимых контролирующими и инспектирующими органами в части проверки судоходных путей; </w:t>
      </w:r>
    </w:p>
    <w:bookmarkEnd w:id="97"/>
    <w:bookmarkStart w:name="z13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 плановые и целевые инструктажи безопасности и охране труда работникам, находящимся в непосредственном подчинении или работникам, проводившим работы, непосредственно под руководством начальника участка; </w:t>
      </w:r>
    </w:p>
    <w:bookmarkEnd w:id="98"/>
    <w:bookmarkStart w:name="z13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 движением обстановочного флота, закрепленного за его участком, и выдает наряд - задания на выполняемую работу; </w:t>
      </w:r>
    </w:p>
    <w:bookmarkEnd w:id="99"/>
    <w:bookmarkStart w:name="z13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предоставляет сведения судовладельцам (судоводителям) об изменении судового хода на своем участке;</w:t>
      </w:r>
    </w:p>
    <w:bookmarkEnd w:id="100"/>
    <w:bookmarkStart w:name="z13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соблюдает трудовую и производственную дисциплину, правила внутреннего трудового распорядка, требования по безопасности и охране труда, производственной санитарии и пожарной безопасности. </w:t>
      </w:r>
    </w:p>
    <w:bookmarkEnd w:id="101"/>
    <w:bookmarkStart w:name="z13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Должен знать: </w:t>
      </w:r>
    </w:p>
    <w:bookmarkEnd w:id="1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внутреннем водном транспорте;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службы на судах;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плавания по внутренним водным путям;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пропуска судов через судоходные шлюзы;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технической эксплуатации судов внутреннего водного плавания;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и ведения судовых документов для судов, осуществляющих судоходство по внутренним водным путям;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минимальному составу экипажей судов;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12 декабря 2018 года № 868 "Об утверждении Требований по безопасности и охране труда на судах внутреннего водного транспорта" (зарегистрированный в Реестре государственной регистрации нормативных правовых актов за № 17958);</w:t>
      </w:r>
    </w:p>
    <w:bookmarkStart w:name="z14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общую лоцию реки; </w:t>
      </w:r>
    </w:p>
    <w:bookmarkEnd w:id="103"/>
    <w:bookmarkStart w:name="z15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специализацию закрепленного участка; </w:t>
      </w:r>
    </w:p>
    <w:bookmarkEnd w:id="104"/>
    <w:bookmarkStart w:name="z15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инструкцию по содержанию навигационного оборудования; </w:t>
      </w:r>
    </w:p>
    <w:bookmarkEnd w:id="105"/>
    <w:bookmarkStart w:name="z15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по безопасности и охране труда, производственной санитарии и пожарной безопасности.</w:t>
      </w:r>
    </w:p>
    <w:bookmarkEnd w:id="1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приказом Министра индустрии и инфраструктурного развития РК от 30.06.2020 </w:t>
      </w:r>
      <w:r>
        <w:rPr>
          <w:rFonts w:ascii="Times New Roman"/>
          <w:b w:val="false"/>
          <w:i w:val="false"/>
          <w:color w:val="000000"/>
          <w:sz w:val="28"/>
        </w:rPr>
        <w:t>№ 378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Требования к квалификации:</w:t>
      </w:r>
    </w:p>
    <w:bookmarkEnd w:id="107"/>
    <w:bookmarkStart w:name="z15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образование по соответствующей специальности и стаж работы по специальности не менее 5 лет.</w:t>
      </w:r>
    </w:p>
    <w:bookmarkEnd w:id="108"/>
    <w:bookmarkStart w:name="z155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Начальник службы движением флота</w:t>
      </w:r>
    </w:p>
    <w:bookmarkEnd w:id="109"/>
    <w:bookmarkStart w:name="z15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Должностные обязанности:</w:t>
      </w:r>
    </w:p>
    <w:bookmarkEnd w:id="110"/>
    <w:bookmarkStart w:name="z15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ведет ежедневный контроль о состоянии пути, состоянии уровней воды и глубин, сведения о дислокации службы изысканий, технического и обстановочного флота; </w:t>
      </w:r>
    </w:p>
    <w:bookmarkEnd w:id="111"/>
    <w:bookmarkStart w:name="z15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обработку всей поступившей информации; </w:t>
      </w:r>
    </w:p>
    <w:bookmarkEnd w:id="112"/>
    <w:bookmarkStart w:name="z15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ежедневными сводками о состоянии пути начальников службы эксплуатации первого и второго участка, судовладельцев и работников, связанных с движением флота; </w:t>
      </w:r>
    </w:p>
    <w:bookmarkEnd w:id="113"/>
    <w:bookmarkStart w:name="z16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регулирование движения судов на обслуживаемом участке, проверяет дислокацию флота, систематическую проверку фиксирования уровней и расходов по нижним бьефам водохранилищ, глубин на обслуживаемом участке, передачу информации судовладельцам об изменениях в судоходной обстановке, связь с флотом и обстановочными постами; </w:t>
      </w:r>
    </w:p>
    <w:bookmarkEnd w:id="114"/>
    <w:bookmarkStart w:name="z16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накопление информации о состоянии габаритов судового хода на участках; </w:t>
      </w:r>
    </w:p>
    <w:bookmarkEnd w:id="115"/>
    <w:bookmarkStart w:name="z16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составление ежедневной сводки о состоянии водных путей, судоходной обстановки, дислокации флота предприятия, о глубинах на лимитирующих перекатах, уровнях и расходах воды в створах гидроэлектростанции; </w:t>
      </w:r>
    </w:p>
    <w:bookmarkEnd w:id="116"/>
    <w:bookmarkStart w:name="z16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выдачу рекомендаций по безопасности судоходства на конкретных участках водных путей; </w:t>
      </w:r>
    </w:p>
    <w:bookmarkEnd w:id="117"/>
    <w:bookmarkStart w:name="z16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соблюдает трудовую и производственную дисциплину, правила внутреннего трудового распорядка, требования по безопасности и охране труда, производственной санитарии и пожарной безопасности. </w:t>
      </w:r>
    </w:p>
    <w:bookmarkEnd w:id="118"/>
    <w:bookmarkStart w:name="z16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Должен знать:</w:t>
      </w:r>
    </w:p>
    <w:bookmarkEnd w:id="1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внутреннем водном транспорте;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плавания по внутренним водным путям;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пропуска судов через судоходные шлюзы;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технической эксплуатации судов внутреннего водного плавания;</w:t>
      </w:r>
    </w:p>
    <w:bookmarkStart w:name="z17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профиль, специализацию и особенности структуры предприятия и его структурных подразделении, их основные функции;</w:t>
      </w:r>
    </w:p>
    <w:bookmarkEnd w:id="120"/>
    <w:bookmarkStart w:name="z17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характеристики и эксплуатационные параметры судов; </w:t>
      </w:r>
    </w:p>
    <w:bookmarkEnd w:id="121"/>
    <w:bookmarkStart w:name="z17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технологии производства путевых работ; </w:t>
      </w:r>
    </w:p>
    <w:bookmarkEnd w:id="122"/>
    <w:bookmarkStart w:name="z17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общую и специальную лоцию водных путей, обслуживаемых предприятием;</w:t>
      </w:r>
    </w:p>
    <w:bookmarkEnd w:id="123"/>
    <w:bookmarkStart w:name="z17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научно-технические достижения в области обеспечения и улучшения безопасности судоходства; </w:t>
      </w:r>
    </w:p>
    <w:bookmarkEnd w:id="124"/>
    <w:bookmarkStart w:name="z17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по безопасности и охране труда, производственной санитарии и пожарной безопасности.</w:t>
      </w:r>
    </w:p>
    <w:bookmarkEnd w:id="125"/>
    <w:bookmarkStart w:name="z17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Требования к квалификации: </w:t>
      </w:r>
    </w:p>
    <w:bookmarkEnd w:id="126"/>
    <w:bookmarkStart w:name="z17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образование по соответствующей специальности и стаж работы в должности диспетчера или на руководящих должностях в области оперативного управления работой судов или эксплуатации водного транспорта не менее 5 лет.</w:t>
      </w:r>
    </w:p>
    <w:bookmarkEnd w:id="127"/>
    <w:bookmarkStart w:name="z179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Начальник русловой изыскательской партии</w:t>
      </w:r>
    </w:p>
    <w:bookmarkEnd w:id="128"/>
    <w:bookmarkStart w:name="z18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Должностные обязанности:</w:t>
      </w:r>
    </w:p>
    <w:bookmarkEnd w:id="129"/>
    <w:bookmarkStart w:name="z18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 работой изыскательской русловой партии;</w:t>
      </w:r>
    </w:p>
    <w:bookmarkEnd w:id="130"/>
    <w:bookmarkStart w:name="z18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планирование, учет и составляет отчетность о производственной деятельности партии;</w:t>
      </w:r>
    </w:p>
    <w:bookmarkEnd w:id="131"/>
    <w:bookmarkStart w:name="z18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необходимыми материалами, инструментом, оборудованием, геодезическими и другими приборами работников партии для выполнения заданий по путевым работам в установленные сроки; </w:t>
      </w:r>
    </w:p>
    <w:bookmarkEnd w:id="132"/>
    <w:bookmarkStart w:name="z18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обучение и проводит инструктаж с работниками партии по безопасному проведению русловых изысканий, соблюдению правил, норм и нормативов технической эксплуатации геодезического оборудования и средств, охране труда, экологии; </w:t>
      </w:r>
    </w:p>
    <w:bookmarkEnd w:id="133"/>
    <w:bookmarkStart w:name="z18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полевые и камеральные работы, русловые исследования; </w:t>
      </w:r>
    </w:p>
    <w:bookmarkEnd w:id="134"/>
    <w:bookmarkStart w:name="z18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при работе на перекатах проверку состояния береговой и плавучей обстановки; </w:t>
      </w:r>
    </w:p>
    <w:bookmarkEnd w:id="135"/>
    <w:bookmarkStart w:name="z18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изготовление и своевременную корректировку лоцманских карт, лоцманских схем после утверждения протокола согласования схем судоходной обстановки на предстоящую навигацию, изготовление и согласование проектов дноуглубительных работ; </w:t>
      </w:r>
    </w:p>
    <w:bookmarkEnd w:id="136"/>
    <w:bookmarkStart w:name="z18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вносит предложения по внедрению новых технологий и передовых методов ведения геодезических и гидротехнических работ; </w:t>
      </w:r>
    </w:p>
    <w:bookmarkEnd w:id="137"/>
    <w:bookmarkStart w:name="z18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правильное расходование материалов и средств, предназначенных для партии, соблюдение подчиненными работниками требований нормативных правовых актов (документов) по безопасности и охране труда, производственной санитарии, экологии; </w:t>
      </w:r>
    </w:p>
    <w:bookmarkEnd w:id="138"/>
    <w:bookmarkStart w:name="z19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соблюдает правила внутреннего трудового распорядка; </w:t>
      </w:r>
    </w:p>
    <w:bookmarkEnd w:id="139"/>
    <w:bookmarkStart w:name="z19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соблюдает требования по безопасности и охране труда, производственной санитарии и пожарной безопасности. </w:t>
      </w:r>
    </w:p>
    <w:bookmarkEnd w:id="140"/>
    <w:bookmarkStart w:name="z19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Должен знать: </w:t>
      </w:r>
    </w:p>
    <w:bookmarkEnd w:id="1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Экологический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службы на судах;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плавания по внутренним водным путям;</w:t>
      </w:r>
    </w:p>
    <w:bookmarkStart w:name="z19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общей лоции, гидрологию и специальную лоцию участка водного пути, где проводятся изыскания, русловые процессы; </w:t>
      </w:r>
    </w:p>
    <w:bookmarkEnd w:id="142"/>
    <w:bookmarkStart w:name="z19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инструкции по производству изыскательских работ, по содержанию навигационного оборудования, по производству землечерпательных работ; </w:t>
      </w:r>
    </w:p>
    <w:bookmarkEnd w:id="143"/>
    <w:bookmarkStart w:name="z19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технического черчения; </w:t>
      </w:r>
    </w:p>
    <w:bookmarkEnd w:id="144"/>
    <w:bookmarkStart w:name="z20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инструкции по оформлению чертежей, технические характеристики изыскательского оборудования и приборов, правила их эксплуатации, порядок разработки и оформления технологических карт по разработке участков водного пути;</w:t>
      </w:r>
    </w:p>
    <w:bookmarkEnd w:id="145"/>
    <w:bookmarkStart w:name="z20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 по безопасности и охране труда, производственной санитарии и пожарной безопасности. </w:t>
      </w:r>
    </w:p>
    <w:bookmarkEnd w:id="146"/>
    <w:bookmarkStart w:name="z20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Требования к квалификации: </w:t>
      </w:r>
    </w:p>
    <w:bookmarkEnd w:id="147"/>
    <w:bookmarkStart w:name="z20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Высшее (или послевузовское) образование по соответствующей специальности и стаж работы по специальности или на руководящих должностях в организациях водных путей не менее 5 лет. </w:t>
      </w:r>
    </w:p>
    <w:bookmarkEnd w:id="148"/>
    <w:bookmarkStart w:name="z204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7. Заместитель начальника судоходного гидротехнического сооружения (шлюза) по производству</w:t>
      </w:r>
    </w:p>
    <w:bookmarkEnd w:id="149"/>
    <w:bookmarkStart w:name="z20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Должностные обязанности: </w:t>
      </w:r>
    </w:p>
    <w:bookmarkEnd w:id="150"/>
    <w:bookmarkStart w:name="z20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своевременность технического обслуживания и ремонта основного оборудования, выполнение работ согласно утвержденным планам-графикам; </w:t>
      </w:r>
    </w:p>
    <w:bookmarkEnd w:id="151"/>
    <w:bookmarkStart w:name="z20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работу по созданию благоприятных и безопасных условий труда, повышению культуры производства, </w:t>
      </w:r>
    </w:p>
    <w:bookmarkEnd w:id="152"/>
    <w:bookmarkStart w:name="z20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разработку мероприятий, направленных на устранение причин и предупреждение производственного травматизма и профзаболеваний; </w:t>
      </w:r>
    </w:p>
    <w:bookmarkEnd w:id="153"/>
    <w:bookmarkStart w:name="z20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анализ результатов наблюдений в соответствии с "Инструкциями по наблюдениям и исследованиям на судоходных гидротехнических сооружениях (шлюзах)", </w:t>
      </w:r>
    </w:p>
    <w:bookmarkEnd w:id="154"/>
    <w:bookmarkStart w:name="z21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составление отчетов по инструкциям; </w:t>
      </w:r>
    </w:p>
    <w:bookmarkEnd w:id="155"/>
    <w:bookmarkStart w:name="z21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проверяет журналы наблюдений и исследований основного оборудования, и в навигационный период - журнала сбоев и неполадок основного оборудования; </w:t>
      </w:r>
    </w:p>
    <w:bookmarkEnd w:id="156"/>
    <w:bookmarkStart w:name="z21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наличие на судоходном шлюзе всей необходимой оперативно-технической документации, своевременность ее ведения, внесение всех изменений и дополнений; </w:t>
      </w:r>
    </w:p>
    <w:bookmarkEnd w:id="157"/>
    <w:bookmarkStart w:name="z213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модернизацию механического, электрического оборудования и гидротехнических сооружений, внедрение новой техники, передовых методов организации труда и проведения работ, направленных на обеспечение надежности работы оборудования и повышения производительности труда; </w:t>
      </w:r>
    </w:p>
    <w:bookmarkEnd w:id="158"/>
    <w:bookmarkStart w:name="z214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выполнение норм, требований безопасности и охране труда и производственной санитарии при эксплуатации зданий, сооружений, оборудования, механизмов и грузоподъемных машин, сосудов, работающих под давлением, баллонов со сжиженным газом, энергетического оборудования, отопления и вентиляции; </w:t>
      </w:r>
    </w:p>
    <w:bookmarkEnd w:id="159"/>
    <w:bookmarkStart w:name="z215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выполнение мероприятий, указанных в актах о несчастных случаях на производстве; </w:t>
      </w:r>
    </w:p>
    <w:bookmarkEnd w:id="160"/>
    <w:bookmarkStart w:name="z216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качество проведения инструктажей по безаварийным и безопасным методам и способам труда с рабочими и служащими судоходного шлюза; </w:t>
      </w:r>
    </w:p>
    <w:bookmarkEnd w:id="161"/>
    <w:bookmarkStart w:name="z21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работу по организации обучения руководящих инженерно-технических работников и проверки знаний по вопросам безопасности и охране труда; </w:t>
      </w:r>
    </w:p>
    <w:bookmarkEnd w:id="162"/>
    <w:bookmarkStart w:name="z21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выполнение противопожарных мероприятий на судоходном шлюзе; </w:t>
      </w:r>
    </w:p>
    <w:bookmarkEnd w:id="163"/>
    <w:bookmarkStart w:name="z219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своевременность проведения ремонта и технического обслуживания всех транспортных средств; </w:t>
      </w:r>
    </w:p>
    <w:bookmarkEnd w:id="164"/>
    <w:bookmarkStart w:name="z220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наличие на складах шлюза неснижаемого запаса аварийных материалов, оборудования и запчастей; </w:t>
      </w:r>
    </w:p>
    <w:bookmarkEnd w:id="165"/>
    <w:bookmarkStart w:name="z221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проведение производственного обучения и повышение квалификации персонала судоходного шлюза; </w:t>
      </w:r>
    </w:p>
    <w:bookmarkEnd w:id="166"/>
    <w:bookmarkStart w:name="z222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меры по своевременному внедрению принятых рационализаторских предложений и изобретений; </w:t>
      </w:r>
    </w:p>
    <w:bookmarkEnd w:id="167"/>
    <w:bookmarkStart w:name="z223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участвует в составление дефектных ведомостей, ведомостей объемов ремонтных работ, описей, калькуляций на проведение работ по содержанию и текущему ремонту оборудования, зданий и сооружений судоходного шлюза; </w:t>
      </w:r>
    </w:p>
    <w:bookmarkEnd w:id="168"/>
    <w:bookmarkStart w:name="z224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возглавляет работу по составлению технических заданий для работ; </w:t>
      </w:r>
    </w:p>
    <w:bookmarkEnd w:id="169"/>
    <w:bookmarkStart w:name="z225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ход и качество ремонтных работ, их соответствие нормативно-технической документации; </w:t>
      </w:r>
    </w:p>
    <w:bookmarkEnd w:id="170"/>
    <w:bookmarkStart w:name="z226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составляет планы-акты открытия (закрытия) навигации; </w:t>
      </w:r>
    </w:p>
    <w:bookmarkEnd w:id="171"/>
    <w:bookmarkStart w:name="z227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соблюдает трудовую и производственную дисциплину, правила внутреннего трудового распорядка, требования по безопасности и охране труда, производственной санитарии и пожарной безопасности.</w:t>
      </w:r>
    </w:p>
    <w:bookmarkEnd w:id="172"/>
    <w:bookmarkStart w:name="z228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Должен знать:</w:t>
      </w:r>
    </w:p>
    <w:bookmarkEnd w:id="1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Экологический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Водный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гражданской защите" (далее – Закон о гражданской защите);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внутреннем водном транспорте;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технической эксплуатации, обследования и ремонта судоходных гидротехнических сооружений (шлюзов);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пропуска судов через судоходные шлюзы;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декабря 2014 года № 359 "Об утверждении Правил обеспечения промышленной безопасности при эксплуатации грузоподъемных механизмов" (зарегистрированный в Реестре государственной регистрации нормативных правовых актов за № 10332) (далее –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обеспечения промышленной безопасности при эксплуатации грузоподъемных механизмов);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декабря 2014 года № 358 "Об утверждении Правил обеспечения промышленной безопасности при эксплуатации оборудования, работающего под давлением" (зарегистрированный в Реестре государственной регистрации нормативных правовых актов за № 10303) (далее –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обеспечения промышленной безопасности при эксплуатации оборудования, работающего под давлением);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30 марта 2015 года № 246 "Об утверждении Правил технической эксплуатации электроустановок потребителей" (зарегистрированный в Реестре государственной регистрации нормативных правовых актов за № 10949) (далее –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технической эксплуатации электроустановок потребителей);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19 марта 2015 года № 222 "Об утверждении Правил техники безопасности при эксплуатации электроустановок потребителей" (зарегистрированный в Реестре государственной регистрации нормативных правовых актов за № 10889) (далее –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техники безопасности при эксплуатации электроустановок потребителей);</w:t>
      </w:r>
    </w:p>
    <w:bookmarkStart w:name="z24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устройство судоходного шлюза, отдельных его элементов, сооружений и оборудования, их технические характеристики, правила и инструкции по их эксплуатации; </w:t>
      </w:r>
    </w:p>
    <w:bookmarkEnd w:id="174"/>
    <w:bookmarkStart w:name="z24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конструктивные особенности и техническое состояние всего судоходного шлюза в целом, отдельных его элементов, сооружений и оборудования; </w:t>
      </w:r>
    </w:p>
    <w:bookmarkEnd w:id="175"/>
    <w:bookmarkStart w:name="z24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режимы, и индивидуальные особенности эксплуатации судоходного шлюза; </w:t>
      </w:r>
    </w:p>
    <w:bookmarkEnd w:id="176"/>
    <w:bookmarkStart w:name="z24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инструкции по наблюдениям и исследованиям на судоходном гидротехническом сооружении (гидротехническая, механическая, электротехническая); </w:t>
      </w:r>
    </w:p>
    <w:bookmarkEnd w:id="177"/>
    <w:bookmarkStart w:name="z24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внутреннего трудового распорядка; </w:t>
      </w:r>
    </w:p>
    <w:bookmarkEnd w:id="178"/>
    <w:bookmarkStart w:name="z24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по безопасности и охране труда, производственной санитарии и пожарной безопасности.</w:t>
      </w:r>
    </w:p>
    <w:bookmarkEnd w:id="1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приказом Министра транспорта РК от 22.02.2024 </w:t>
      </w:r>
      <w:r>
        <w:rPr>
          <w:rFonts w:ascii="Times New Roman"/>
          <w:b w:val="false"/>
          <w:i w:val="false"/>
          <w:color w:val="000000"/>
          <w:sz w:val="28"/>
        </w:rPr>
        <w:t>№ 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Требования к квалификации:</w:t>
      </w:r>
    </w:p>
    <w:bookmarkEnd w:id="180"/>
    <w:bookmarkStart w:name="z24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высшее профессиональное (техническое) образование и стаж работы на руководящих должностях не менее 5 лет. </w:t>
      </w:r>
    </w:p>
    <w:bookmarkEnd w:id="181"/>
    <w:bookmarkStart w:name="z248" w:id="1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8. Заместитель начальника судоходного гидротехнического сооружения (шлюза) по общим вопросам </w:t>
      </w:r>
    </w:p>
    <w:bookmarkEnd w:id="182"/>
    <w:bookmarkStart w:name="z24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Должностные обязанности: </w:t>
      </w:r>
    </w:p>
    <w:bookmarkEnd w:id="183"/>
    <w:bookmarkStart w:name="z25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выполняет работу по осуществлению экономической деятельности шлюза, направленной на исполнение производственного плана при оптимальном использовании материальных, трудовых и финансовых ресурсов. </w:t>
      </w:r>
    </w:p>
    <w:bookmarkEnd w:id="184"/>
    <w:bookmarkStart w:name="z25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подготавливает исходные данные для составления, корректировки производственной программы, производственного плана судоходного шлюза;</w:t>
      </w:r>
    </w:p>
    <w:bookmarkEnd w:id="185"/>
    <w:bookmarkStart w:name="z25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выполняет расчеты по потребности в материальных, финансовых ресурсах, необходимых для выполнения работ по содержанию и текущему ремонту судоходного шлюза; </w:t>
      </w:r>
    </w:p>
    <w:bookmarkEnd w:id="186"/>
    <w:bookmarkStart w:name="z25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анализ хозяйственной деятельности шлюза, выявляет резервы, разрабатывает меры по обеспечению режима экономии; </w:t>
      </w:r>
    </w:p>
    <w:bookmarkEnd w:id="187"/>
    <w:bookmarkStart w:name="z25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участвует в рассмотрении разработанных графиков работ по содержанию и текущему ремонту оборудования, зданий и сооружений судоходного шлюза, </w:t>
      </w:r>
    </w:p>
    <w:bookmarkEnd w:id="188"/>
    <w:bookmarkStart w:name="z25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участвует во внедрении и совершенствовании плановой и учетной документации, оформляет материалы для заключения договоров, следит за сроками исполнения договорных обязательств; </w:t>
      </w:r>
    </w:p>
    <w:bookmarkEnd w:id="189"/>
    <w:bookmarkStart w:name="z25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соблюдение финансовой дисциплины при выполнении обязательств по поставке товаров, выполнении работ, оказании услуг согласно договорам; </w:t>
      </w:r>
    </w:p>
    <w:bookmarkEnd w:id="190"/>
    <w:bookmarkStart w:name="z25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выполняет работу, связанную с нерегламентированными расчетами и проверкой правильности осуществления расчетных операций, ведет учет экономических показателей исполнения производственного плана шлюза; </w:t>
      </w:r>
    </w:p>
    <w:bookmarkEnd w:id="191"/>
    <w:bookmarkStart w:name="z25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своевременное составление заявок на приобретение товаров; </w:t>
      </w:r>
    </w:p>
    <w:bookmarkEnd w:id="192"/>
    <w:bookmarkStart w:name="z25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исполнение заявок на приобретение товаров отделом материально-технического снабжения; </w:t>
      </w:r>
    </w:p>
    <w:bookmarkEnd w:id="193"/>
    <w:bookmarkStart w:name="z26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проверяет обеспечение служб шлюза основными средствами, спецодеждой, средствами индивидуальной защиты, хозяйственным инвентарҰм, осуществляет наблюдение за их сохранностью и проведением своевременного ремонта;</w:t>
      </w:r>
    </w:p>
    <w:bookmarkEnd w:id="194"/>
    <w:bookmarkStart w:name="z26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рациональное расходование материалов и средств, выделяемых для хозяйственных целей; </w:t>
      </w:r>
    </w:p>
    <w:bookmarkEnd w:id="195"/>
    <w:bookmarkStart w:name="z26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подготавливает периодическую отчетность в установленные сроки, выполняет работы по формированию, ведению и хранению базы данных экономической информации, вносит предложения по изменению внутренних нормативных документов шлюза; </w:t>
      </w:r>
    </w:p>
    <w:bookmarkEnd w:id="196"/>
    <w:bookmarkStart w:name="z263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работу складского хозяйства шлюза, создает условия для надлежащего хранения, учҰта и сохранности материальных ресурсов; </w:t>
      </w:r>
    </w:p>
    <w:bookmarkEnd w:id="197"/>
    <w:bookmarkStart w:name="z264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внедрение автоматизированных систем управления для проведения расчҰтов в сфере планирования материально-технических ресурсов, учета и анализа хозяйственной деятельности; </w:t>
      </w:r>
    </w:p>
    <w:bookmarkEnd w:id="198"/>
    <w:bookmarkStart w:name="z265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участие в составе постоянно действующей комиссии шлюза по вопросам безопасности труда, охраны окружающей среды, пожарной безопасности, производственной санитарии; </w:t>
      </w:r>
    </w:p>
    <w:bookmarkEnd w:id="199"/>
    <w:bookmarkStart w:name="z26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ведение внутренней нормативной документацией; </w:t>
      </w:r>
    </w:p>
    <w:bookmarkEnd w:id="200"/>
    <w:bookmarkStart w:name="z26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хозяйственное обслуживание проводимых на шлюзе совещаний, конференций и других мероприятий; </w:t>
      </w:r>
    </w:p>
    <w:bookmarkEnd w:id="201"/>
    <w:bookmarkStart w:name="z26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и содействует решению социальных вопросов; </w:t>
      </w:r>
    </w:p>
    <w:bookmarkEnd w:id="202"/>
    <w:bookmarkStart w:name="z26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соблюдает трудовую и производственную дисциплину, правила внутреннего трудового распорядка, требования по безопасности и охране труда, производственной санитарии и пожарной безопасности.</w:t>
      </w:r>
    </w:p>
    <w:bookmarkEnd w:id="203"/>
    <w:bookmarkStart w:name="z27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Должен знать: </w:t>
      </w:r>
    </w:p>
    <w:bookmarkEnd w:id="2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Экологический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Бюджетный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бюджет" (Налоговый кодекс);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гражданской защите;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внутреннем водном транспорте;</w:t>
      </w:r>
    </w:p>
    <w:bookmarkStart w:name="z277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разработку, внедрение внутренней нормативной документации; </w:t>
      </w:r>
    </w:p>
    <w:bookmarkEnd w:id="205"/>
    <w:bookmarkStart w:name="z278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методические материалы по планированию, учету и анализу деятельности шлюза, организацию плановой работы, </w:t>
      </w:r>
    </w:p>
    <w:bookmarkEnd w:id="206"/>
    <w:bookmarkStart w:name="z279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разработку производственной программы, производственного плана судоходного шлюза, планово-учетную документацию; </w:t>
      </w:r>
    </w:p>
    <w:bookmarkEnd w:id="207"/>
    <w:bookmarkStart w:name="z280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подготовку, оформление материалов для заключения договоров на закупку товаров, работ и услуг, организацию оперативного учета, порядок и сроки составления установленной отчетности, возможности применения вычислительной техники для осуществления технико-экономических расчетов и анализа хозяйственной деятельности судоходного шлюза, правила еҰ эксплуатации; </w:t>
      </w:r>
    </w:p>
    <w:bookmarkEnd w:id="208"/>
    <w:bookmarkStart w:name="z281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экономики, организации труда, производства и управления; </w:t>
      </w:r>
    </w:p>
    <w:bookmarkEnd w:id="209"/>
    <w:bookmarkStart w:name="z282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инструкцию о порядке формирования производственной программы; </w:t>
      </w:r>
    </w:p>
    <w:bookmarkEnd w:id="210"/>
    <w:bookmarkStart w:name="z283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по безопасности и охране труда, производственной санитарии и пожарной безопасности.</w:t>
      </w:r>
    </w:p>
    <w:bookmarkEnd w:id="2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приказом Министра транспорта РК от 22.02.2024 </w:t>
      </w:r>
      <w:r>
        <w:rPr>
          <w:rFonts w:ascii="Times New Roman"/>
          <w:b w:val="false"/>
          <w:i w:val="false"/>
          <w:color w:val="000000"/>
          <w:sz w:val="28"/>
        </w:rPr>
        <w:t>№ 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4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Требования к квалификации:</w:t>
      </w:r>
    </w:p>
    <w:bookmarkEnd w:id="212"/>
    <w:bookmarkStart w:name="z285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профессиональное (финансово-экономическое) образование и стаж работы по специальности в области финансово-хозяйственной деятельности не менее 3 лет.</w:t>
      </w:r>
    </w:p>
    <w:bookmarkEnd w:id="213"/>
    <w:bookmarkStart w:name="z286" w:id="2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9. Главный механик судоходного гидротехнического сооружения (шлюза)</w:t>
      </w:r>
    </w:p>
    <w:bookmarkEnd w:id="214"/>
    <w:bookmarkStart w:name="z287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Должностные обязанности:</w:t>
      </w:r>
    </w:p>
    <w:bookmarkEnd w:id="215"/>
    <w:bookmarkStart w:name="z288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 механической службой шлюза; </w:t>
      </w:r>
    </w:p>
    <w:bookmarkEnd w:id="216"/>
    <w:bookmarkStart w:name="z289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надежную, безаварийную и безопасную работу механического оборудования судоходного шлюза; </w:t>
      </w:r>
    </w:p>
    <w:bookmarkEnd w:id="217"/>
    <w:bookmarkStart w:name="z290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и внедряет совместно с главным энергетиком шлюза мероприятия по экономии электроэнергии механическим оборудованием судоходного шлюза;</w:t>
      </w:r>
    </w:p>
    <w:bookmarkEnd w:id="218"/>
    <w:bookmarkStart w:name="z291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внедряет новую технику и технологии, способствующих более надежной, экономичной и безопасной работе механического оборудования судоходного шлюза, повышению производительности труда на нем; </w:t>
      </w:r>
    </w:p>
    <w:bookmarkEnd w:id="219"/>
    <w:bookmarkStart w:name="z292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наблюдение и испытания механического оборудования шлюза, своевременное проведение его планово-предупредительного ремонта; </w:t>
      </w:r>
    </w:p>
    <w:bookmarkEnd w:id="220"/>
    <w:bookmarkStart w:name="z293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своевременную подготовку грузоподъемных машин и механизмов, сосудов, работающих под давлением, стоящих на учете в органах государственного надзора, к техническому освидетельствованию; </w:t>
      </w:r>
    </w:p>
    <w:bookmarkEnd w:id="221"/>
    <w:bookmarkStart w:name="z294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разработку раздела отчета по наблюдениям и обследованиям, касающегося механического оборудования судоходного шлюза; </w:t>
      </w:r>
    </w:p>
    <w:bookmarkEnd w:id="222"/>
    <w:bookmarkStart w:name="z295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 анализ сбоев и неполадок в работе; </w:t>
      </w:r>
    </w:p>
    <w:bookmarkEnd w:id="223"/>
    <w:bookmarkStart w:name="z296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подготавливает предложения по мероприятиям, направленным на повышение надежности механического оборудования для включения в проект производственной программы; </w:t>
      </w:r>
    </w:p>
    <w:bookmarkEnd w:id="224"/>
    <w:bookmarkStart w:name="z297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вносит изменения в техническую документацию механического оборудования, после проведения ремонта, модернизации, реконструкции, переоснащения подведомственного оборудования и в технический паспорт судоходного шлюза; </w:t>
      </w:r>
    </w:p>
    <w:bookmarkEnd w:id="225"/>
    <w:bookmarkStart w:name="z298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составляет перечень средств измерения, проверяет сроки их поверки;</w:t>
      </w:r>
    </w:p>
    <w:bookmarkEnd w:id="226"/>
    <w:bookmarkStart w:name="z299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расследование аварий, сбоев и неполадок в работе механического оборудования и автотракторной техники судоходного шлюза;</w:t>
      </w:r>
    </w:p>
    <w:bookmarkEnd w:id="227"/>
    <w:bookmarkStart w:name="z300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составляет все графики планово-предупредительных ремонтов основного и вспомогательного механического оборудования судоходного шлюза; </w:t>
      </w:r>
    </w:p>
    <w:bookmarkEnd w:id="228"/>
    <w:bookmarkStart w:name="z301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производит осмотр всего механического оборудования судоходного шлюза, находящегося в работе; </w:t>
      </w:r>
    </w:p>
    <w:bookmarkEnd w:id="229"/>
    <w:bookmarkStart w:name="z302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навигационный период проверяет вахтенный журнал по судопропуску, журнал сбоев и неполадок оборудования на центральном пульте управления на предмет выявления сбоев и неполадок в основном механическом оборудовании судоходного шлюза; </w:t>
      </w:r>
    </w:p>
    <w:bookmarkEnd w:id="230"/>
    <w:bookmarkStart w:name="z303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следит за выполнением персоналом механической службы правил внутреннего трудового распорядка и трудовой дисциплины, требований правил безопасности и охране труда; </w:t>
      </w:r>
    </w:p>
    <w:bookmarkEnd w:id="231"/>
    <w:bookmarkStart w:name="z304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оказывает помощь изобретателям и рационализаторам в разработке и внедрении их предложений; </w:t>
      </w:r>
    </w:p>
    <w:bookmarkEnd w:id="232"/>
    <w:bookmarkStart w:name="z305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проведение регулярных профилактических осмотров систем водоснабжения и водяного отопления шлюза; </w:t>
      </w:r>
    </w:p>
    <w:bookmarkEnd w:id="233"/>
    <w:bookmarkStart w:name="z306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следит за наличием и исправностью ограждений и предохранительных устройств, за применением рабочими средств индивидуальной защиты и принимает меры к устранению нарушений безопасности труда; </w:t>
      </w:r>
    </w:p>
    <w:bookmarkEnd w:id="234"/>
    <w:bookmarkStart w:name="z307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допускает к работе на механическом оборудовании и станках персонал, прошедший обучение и проверку знаний по безопасности и охране труда; </w:t>
      </w:r>
    </w:p>
    <w:bookmarkEnd w:id="235"/>
    <w:bookmarkStart w:name="z308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составляет дефектные ведомости или описи работ на проведение работ по ремонту механического оборудования судоходного шлюза; </w:t>
      </w:r>
    </w:p>
    <w:bookmarkEnd w:id="236"/>
    <w:bookmarkStart w:name="z309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применение работниками механической службы поверенных контрольно-измерительных приборов и средств измерения; </w:t>
      </w:r>
    </w:p>
    <w:bookmarkEnd w:id="237"/>
    <w:bookmarkStart w:name="z310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составление дефектных ведомостей, ведомостей объемов ремонтных работ, описей, калькуляций на проведение работ по текущему ремонту механического оборудования судоходного шлюза;</w:t>
      </w:r>
    </w:p>
    <w:bookmarkEnd w:id="238"/>
    <w:bookmarkStart w:name="z311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проверяет ведение журналов по наблюдениям и исследованиям, учету работ, учету выдачи путевых листов и выпуска транспортных средств на линию; </w:t>
      </w:r>
    </w:p>
    <w:bookmarkEnd w:id="239"/>
    <w:bookmarkStart w:name="z312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во входном контроле качества запасов и основных средств при поступлении на склад судоходного шлюза;</w:t>
      </w:r>
    </w:p>
    <w:bookmarkEnd w:id="240"/>
    <w:bookmarkStart w:name="z313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обучение персонала механической службы по вопросам безопасности и охране труда, правил пожарной безопасности; </w:t>
      </w:r>
    </w:p>
    <w:bookmarkEnd w:id="241"/>
    <w:bookmarkStart w:name="z314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соблюдает трудовую и производственную дисциплину, правила внутреннего трудового распорядка, требования по безопасности и охране труда, производственной санитарии и пожарной безопасности. </w:t>
      </w:r>
    </w:p>
    <w:bookmarkEnd w:id="242"/>
    <w:bookmarkStart w:name="z315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Должен знать: </w:t>
      </w:r>
    </w:p>
    <w:bookmarkEnd w:id="2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гражданской защите";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техническом регулировании";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внутреннем водном транспорте;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технической эксплуатации, обследования и ремонта судоходных гидротехнических сооружений (шлюзов);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обеспечения промышленной безопасности при эксплуатации грузоподъемных механизмов;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обеспечения промышленной безопасности при эксплуатации оборудования, работающего под давлением; </w:t>
      </w:r>
    </w:p>
    <w:bookmarkStart w:name="z323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расположение, кинематические и гидромеханические схемы основного и вспомогательного оборудования судоходного шлюза; </w:t>
      </w:r>
    </w:p>
    <w:bookmarkEnd w:id="244"/>
    <w:bookmarkStart w:name="z324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технологические процессы работы основного и вспомогательного механического оборудования; </w:t>
      </w:r>
    </w:p>
    <w:bookmarkEnd w:id="245"/>
    <w:bookmarkStart w:name="z325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систему планово-предупредительных ремонтов механического оборудования судоходных шлюзов; </w:t>
      </w:r>
    </w:p>
    <w:bookmarkEnd w:id="246"/>
    <w:bookmarkStart w:name="z326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обслуживания и ремонта вспомогательного оборудования; </w:t>
      </w:r>
    </w:p>
    <w:bookmarkEnd w:id="247"/>
    <w:bookmarkStart w:name="z327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инструкции по наблюдениям и исследованиям на судоходном гидротехническом сооружении (гидротехническая, механическая, электротехническая);</w:t>
      </w:r>
    </w:p>
    <w:bookmarkEnd w:id="248"/>
    <w:bookmarkStart w:name="z328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инструкцию по заполнению технических паспортов судоходных шлюзов; </w:t>
      </w:r>
    </w:p>
    <w:bookmarkEnd w:id="249"/>
    <w:bookmarkStart w:name="z329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экономики, организации труда, производства и управления; </w:t>
      </w:r>
    </w:p>
    <w:bookmarkEnd w:id="250"/>
    <w:bookmarkStart w:name="z330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 по безопасности и охране труда, производственной санитарии и пожарной безопасности. </w:t>
      </w:r>
    </w:p>
    <w:bookmarkEnd w:id="2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приказом Министра транспорта РК от 22.02.2024 </w:t>
      </w:r>
      <w:r>
        <w:rPr>
          <w:rFonts w:ascii="Times New Roman"/>
          <w:b w:val="false"/>
          <w:i w:val="false"/>
          <w:color w:val="000000"/>
          <w:sz w:val="28"/>
        </w:rPr>
        <w:t>№ 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1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Требования к квалификации:</w:t>
      </w:r>
    </w:p>
    <w:bookmarkEnd w:id="252"/>
    <w:bookmarkStart w:name="z332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профессиональное (техническое) образование и стаж работы на руководящих не менее 3 лет или техническое и профессиональное (среднее специальное, среднее профессиональное) и стаж работы на инженерно-технических должностях не менее 5 лет.</w:t>
      </w:r>
    </w:p>
    <w:bookmarkEnd w:id="253"/>
    <w:bookmarkStart w:name="z333" w:id="2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10. Главный гидротехник судоходного гидротехнического сооружения (шлюза)</w:t>
      </w:r>
    </w:p>
    <w:bookmarkEnd w:id="254"/>
    <w:bookmarkStart w:name="z334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Должностные обязанности:</w:t>
      </w:r>
    </w:p>
    <w:bookmarkEnd w:id="255"/>
    <w:bookmarkStart w:name="z335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руководство персоналом гидротехнической службы судоходного шлюза;</w:t>
      </w:r>
    </w:p>
    <w:bookmarkEnd w:id="256"/>
    <w:bookmarkStart w:name="z336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следит за правильной эксплуатацией гидросооружений и зданий судоходного шлюза согласно требованиям эксплуатационных и строительных норм и правил;</w:t>
      </w:r>
    </w:p>
    <w:bookmarkEnd w:id="257"/>
    <w:bookmarkStart w:name="z337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инициирует своевременное проведение планово-предупредительного ремонта зданий и гидросооружений судоходного шлюза, обеспечивая внедрение новой техники и технологий, способствующих их более надежной и безопасной эксплуатации; </w:t>
      </w:r>
    </w:p>
    <w:bookmarkEnd w:id="258"/>
    <w:bookmarkStart w:name="z338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участвует в разработке инструкций по эксплуатации гидротехнического сооружения, оборудования, закрепленного за гидротехнической службой; </w:t>
      </w:r>
    </w:p>
    <w:bookmarkEnd w:id="259"/>
    <w:bookmarkStart w:name="z339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составлении графика работ по содержанию и текущему ремонту зданий и сооружений судоходного шлюза;</w:t>
      </w:r>
    </w:p>
    <w:bookmarkEnd w:id="260"/>
    <w:bookmarkStart w:name="z340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участие в разработке программ планового и специального (при потенциально опасных ситуациях) обследований; </w:t>
      </w:r>
    </w:p>
    <w:bookmarkEnd w:id="261"/>
    <w:bookmarkStart w:name="z341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проверяет процесс выполнения текущих наблюдений за зданиями и сооружениями судоходного шлюза; </w:t>
      </w:r>
    </w:p>
    <w:bookmarkEnd w:id="262"/>
    <w:bookmarkStart w:name="z342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подготавливает предложения о профилактических мерах по поддержанию надежности гидросооружений для включения в проект производственной программы судоходного шлюза; </w:t>
      </w:r>
    </w:p>
    <w:bookmarkEnd w:id="263"/>
    <w:bookmarkStart w:name="z343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 изменения в паспорт судоходного гидротехнического сооружения (шлюза) после проведения капитального ремонта, модернизации, реконструкции зданий и сооружений;</w:t>
      </w:r>
    </w:p>
    <w:bookmarkEnd w:id="264"/>
    <w:bookmarkStart w:name="z344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выполняет предписания государственных контрольно-надзорных органов, указания комиссии внутреннего контроля по безопасности и охране труда касающихся эксплуатации зданий и сооружений судоходного шлюза;</w:t>
      </w:r>
    </w:p>
    <w:bookmarkEnd w:id="265"/>
    <w:bookmarkStart w:name="z345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составляет заявки на приобретение товаров, работ, услуг, оборудование, запасные части для содержания текущего ремонта зданий и сооружений судоходного шлюза;</w:t>
      </w:r>
    </w:p>
    <w:bookmarkEnd w:id="266"/>
    <w:bookmarkStart w:name="z346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участвует в проверке (качественной приҰмке) при поступлении запасов, основных средств на склад судоходного шлюза; </w:t>
      </w:r>
    </w:p>
    <w:bookmarkEnd w:id="267"/>
    <w:bookmarkStart w:name="z347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выполнение подчиненным персоналом гидротехнической службы судоходного шлюза должностных обязанностей, правил внутреннего трудового распорядка и трудовой дисциплины, требований безопасности охране труда;</w:t>
      </w:r>
    </w:p>
    <w:bookmarkEnd w:id="268"/>
    <w:bookmarkStart w:name="z348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помощь изобретателям и рационализаторам в разработке и внедрении их предложений;</w:t>
      </w:r>
    </w:p>
    <w:bookmarkEnd w:id="269"/>
    <w:bookmarkStart w:name="z349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правильную расстановку работников при производстве работ и соблюдением ими правил, норм, инструкций по безопасности и охране труда; </w:t>
      </w:r>
    </w:p>
    <w:bookmarkEnd w:id="270"/>
    <w:bookmarkStart w:name="z350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своевременное проведение инструктажей и обучения безопасным приемам и методам работы персонала гидротехнической службы; </w:t>
      </w:r>
    </w:p>
    <w:bookmarkEnd w:id="271"/>
    <w:bookmarkStart w:name="z351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составление дефектных ведомостей, ведомостей объемов ремонтных работ, описей, калькуляций на проведение работ по содержанию и текущему ремонту зданий и сооружений шлюза;</w:t>
      </w:r>
    </w:p>
    <w:bookmarkEnd w:id="272"/>
    <w:bookmarkStart w:name="z352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использование поверенных контрольно-измерительных приборов и средств измерения; </w:t>
      </w:r>
    </w:p>
    <w:bookmarkEnd w:id="273"/>
    <w:bookmarkStart w:name="z353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содержание и участвует в составлении годового отчета по наблюдениям и исследованиям;</w:t>
      </w:r>
    </w:p>
    <w:bookmarkEnd w:id="274"/>
    <w:bookmarkStart w:name="z354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сроки поверки закрепленных средств измерения;</w:t>
      </w:r>
    </w:p>
    <w:bookmarkEnd w:id="275"/>
    <w:bookmarkStart w:name="z355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проверку ведения исполнительной и отчетной документации;</w:t>
      </w:r>
    </w:p>
    <w:bookmarkEnd w:id="276"/>
    <w:bookmarkStart w:name="z356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соблюдает трудовую и производственную дисциплину, правила внутреннего трудового распорядка, требования по безопасности и охране труда, производственной санитарии и пожарной безопасности.</w:t>
      </w:r>
    </w:p>
    <w:bookmarkEnd w:id="277"/>
    <w:bookmarkStart w:name="z357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Должен знать:</w:t>
      </w:r>
    </w:p>
    <w:bookmarkEnd w:id="2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архитектурной, градостроительной и строительной деятельности в Республике Казахстан" (далее – Закон об архитектурной, градостроительной и строительной деятельности в Республике Казахстан);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гражданской защите;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внутреннем водном транспорте;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технической эксплуатации, обследования и ремонта судоходных гидротехнических сооружений (шлюзов); </w:t>
      </w:r>
    </w:p>
    <w:bookmarkStart w:name="z363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расположение основных и вспомогательных зданий и сооружений судоходного шлюза;</w:t>
      </w:r>
    </w:p>
    <w:bookmarkEnd w:id="279"/>
    <w:bookmarkStart w:name="z364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инструкцию по наблюдениям и исследованиям на судоходных гидротехнических сооружениях (шлюза);</w:t>
      </w:r>
    </w:p>
    <w:bookmarkEnd w:id="280"/>
    <w:bookmarkStart w:name="z365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контрольно-измерительными приборами;</w:t>
      </w:r>
    </w:p>
    <w:bookmarkEnd w:id="281"/>
    <w:bookmarkStart w:name="z366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инструкцию по заполнению технических паспортов судоходных шлюзов;</w:t>
      </w:r>
    </w:p>
    <w:bookmarkEnd w:id="282"/>
    <w:bookmarkStart w:name="z367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положение о планово-предупредительном ремонте судоходных гидротехнических сооружений (шлюза); </w:t>
      </w:r>
    </w:p>
    <w:bookmarkEnd w:id="283"/>
    <w:bookmarkStart w:name="z368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экономики, организации труда, производства и управления; </w:t>
      </w:r>
    </w:p>
    <w:bookmarkEnd w:id="284"/>
    <w:bookmarkStart w:name="z369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по безопасности и охране труда, производственной санитарии и пожарной безопасности.</w:t>
      </w:r>
    </w:p>
    <w:bookmarkEnd w:id="2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приказом Министра транспорта РК от 22.02.2024 </w:t>
      </w:r>
      <w:r>
        <w:rPr>
          <w:rFonts w:ascii="Times New Roman"/>
          <w:b w:val="false"/>
          <w:i w:val="false"/>
          <w:color w:val="000000"/>
          <w:sz w:val="28"/>
        </w:rPr>
        <w:t>№ 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0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Требования к квалификации:</w:t>
      </w:r>
    </w:p>
    <w:bookmarkEnd w:id="286"/>
    <w:bookmarkStart w:name="z371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профессиональное (техническое) образование и стаж работы в строительстве на инженерно-технических должностях не менее 3 лет или техническое и профессиональное (среднее специальное, среднее профессиональное) и стаж работы в строительстве на инженерно-технических должностях не менее 5 лет.</w:t>
      </w:r>
    </w:p>
    <w:bookmarkEnd w:id="287"/>
    <w:bookmarkStart w:name="z372" w:id="2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11. Главный энергетик судоходного гидротехнического сооружения (шлюза)</w:t>
      </w:r>
    </w:p>
    <w:bookmarkEnd w:id="288"/>
    <w:bookmarkStart w:name="z373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Должностные обязанности:</w:t>
      </w:r>
    </w:p>
    <w:bookmarkEnd w:id="289"/>
    <w:bookmarkStart w:name="z374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руководство электротехнической службой судоходного шлюза через старшего мастера-электрика; </w:t>
      </w:r>
    </w:p>
    <w:bookmarkEnd w:id="290"/>
    <w:bookmarkStart w:name="z375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надежную, безаварийную и безопасную работу электротехнического оборудования и оборудования связи;</w:t>
      </w:r>
    </w:p>
    <w:bookmarkEnd w:id="291"/>
    <w:bookmarkStart w:name="z376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разрабатывает и внедряет мероприятия по экономии электрической энергии; </w:t>
      </w:r>
    </w:p>
    <w:bookmarkEnd w:id="292"/>
    <w:bookmarkStart w:name="z377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внедряет новую технику и технологии, касающиеся электрооборудования шлюза, способствующие более надежной, экономичной и безопасной работе электроустановок; </w:t>
      </w:r>
    </w:p>
    <w:bookmarkEnd w:id="293"/>
    <w:bookmarkStart w:name="z378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своевременное проведение планово-предупредительного ремонта и профилактических испытаний электроустановок судоходного шлюза; </w:t>
      </w:r>
    </w:p>
    <w:bookmarkEnd w:id="294"/>
    <w:bookmarkStart w:name="z379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составляет годовую заявку шлюза на электроэнергию с помесячной разбивкой;</w:t>
      </w:r>
    </w:p>
    <w:bookmarkEnd w:id="295"/>
    <w:bookmarkStart w:name="z380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ведет технический учет расхода электроэнергии по судоходному шлюзу; </w:t>
      </w:r>
    </w:p>
    <w:bookmarkEnd w:id="296"/>
    <w:bookmarkStart w:name="z381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безопасное производство работ в электротехнической службе судоходного шлюза путем выдачи при необходимости нарядов-допусков на выполнение работ повышенной опасности; </w:t>
      </w:r>
    </w:p>
    <w:bookmarkEnd w:id="297"/>
    <w:bookmarkStart w:name="z382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выполнение предписаний государственных контрольно-надзорных органов, указаний службы безопасности и охране труда;</w:t>
      </w:r>
    </w:p>
    <w:bookmarkEnd w:id="298"/>
    <w:bookmarkStart w:name="z383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производит анализ сбоев и неполадок в работе электроустановок шлюза, разрабатывает мероприятия по их предупреждению; </w:t>
      </w:r>
    </w:p>
    <w:bookmarkEnd w:id="299"/>
    <w:bookmarkStart w:name="z384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разрабатывает график работы по содержанию и текущему ремонту электротехнического оборудования шлюза и обеспечивает его выполнение; </w:t>
      </w:r>
    </w:p>
    <w:bookmarkEnd w:id="300"/>
    <w:bookmarkStart w:name="z385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составляет перечень средств измерений, закрепленных за электротехнической службой, следит за сроками их поверки; </w:t>
      </w:r>
    </w:p>
    <w:bookmarkEnd w:id="301"/>
    <w:bookmarkStart w:name="z386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составляет заявки на приобретение товаров, работ, услуг для выполнения работ по содержанию и текущему ремонту электротехнического оборудования судоходного шлюза; </w:t>
      </w:r>
    </w:p>
    <w:bookmarkEnd w:id="302"/>
    <w:bookmarkStart w:name="z387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производит личный осмотр электрооборудования судоходного шлюза;</w:t>
      </w:r>
    </w:p>
    <w:bookmarkEnd w:id="303"/>
    <w:bookmarkStart w:name="z388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регулярно проверяет журнал сбоев и неполадок основного оборудования и оперативный журнал переключений, журнал учета работ по нарядам и распоряжениям, журнал по наблюдениям и исследованиям электротехнического оборудования, журнал профилактических осмотров и ремонтов электротехнического и механического оборудования пассажирского лифта, журнал проверки и испытаний переносного электроинструмента судоходного шлюза; </w:t>
      </w:r>
    </w:p>
    <w:bookmarkEnd w:id="304"/>
    <w:bookmarkStart w:name="z389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обучение персонала электротехнической службы по вопросам безопасности и охране труда; </w:t>
      </w:r>
    </w:p>
    <w:bookmarkEnd w:id="305"/>
    <w:bookmarkStart w:name="z390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своевременно проходит обучение и проверку знаний по безопасности и охране труда, на подтверждение группы допуска не ниже V по электробезопасности; </w:t>
      </w:r>
    </w:p>
    <w:bookmarkEnd w:id="306"/>
    <w:bookmarkStart w:name="z391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освещением и отоплением производственные и бытовые помещения шлюза в соответствии с действующими нормами; </w:t>
      </w:r>
    </w:p>
    <w:bookmarkEnd w:id="307"/>
    <w:bookmarkStart w:name="z392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организацию и подготовку рабочих мест для электротехнического персонала шлюза, создание на них безопасных и здоровых условий труда, содержание рабочих мест, проходов и проездов в строгом соответствии с требованиями безопасности труда и производственной санитарии; </w:t>
      </w:r>
    </w:p>
    <w:bookmarkEnd w:id="308"/>
    <w:bookmarkStart w:name="z393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проведение инструктажей и обучение безопасным приемам и методам работы на рабочем месте; </w:t>
      </w:r>
    </w:p>
    <w:bookmarkEnd w:id="309"/>
    <w:bookmarkStart w:name="z394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проведение технического обучения и повышение производственной квалификации электротехнического персонала судоходного шлюза не реже 1 раза в 3 года;</w:t>
      </w:r>
    </w:p>
    <w:bookmarkEnd w:id="310"/>
    <w:bookmarkStart w:name="z395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участвует в составлении дефектных ведомостей, ведомостей объемов ремонтных работ, описей, калькуляций на проведение работ по содержанию и текущему ремонту электротехнического оборудования судоходного шлюза; </w:t>
      </w:r>
    </w:p>
    <w:bookmarkEnd w:id="311"/>
    <w:bookmarkStart w:name="z396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участвует во входном контроле качества запасов, основных средств при поступлении их на склад судоходного шлюза; </w:t>
      </w:r>
    </w:p>
    <w:bookmarkEnd w:id="312"/>
    <w:bookmarkStart w:name="z397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соблюдает трудовую и производственную дисциплину, правила внутреннего трудового распорядка, требования по безопасности и охране труда, производственной санитарии и пожарной безопасности.</w:t>
      </w:r>
    </w:p>
    <w:bookmarkEnd w:id="313"/>
    <w:bookmarkStart w:name="z398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Должен знать: </w:t>
      </w:r>
    </w:p>
    <w:bookmarkEnd w:id="3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электроэнергетике";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гражданской защите;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внутреннем водном транспорте;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технической эксплуатации, обследования и ремонта судоходных гидротехнических сооружений (шлюзов);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обеспечения промышленной безопасности при эксплуатации грузоподъемных механизмов;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технической эксплуатации электроустановок потребителей;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техники безопасности при эксплуатации электроустановок потребителей;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20 марта 2015 года № 230 "Об утверждении Правил устройства электроустановок" (зарегистрированный в Реестре государственной регистрации нормативных правовых актов за № 10851);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16 марта 2015 года № 204 "Об утверждении Правил безопасности при работе с инструментами и приспособлениями" (зарегистрированный в Реестре государственной регистрации нормативных правовых актов за № 10789) (далее –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безопасности при работе с инструментами и приспособлениями);</w:t>
      </w:r>
    </w:p>
    <w:bookmarkStart w:name="z409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характеристики и технологические процессы работы основного и вспомогательного электрооборудования судоходного шлюза в объеме, позволяющем свободно разбираться в причинах сбоя; </w:t>
      </w:r>
    </w:p>
    <w:bookmarkEnd w:id="315"/>
    <w:bookmarkStart w:name="z410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расположение основного и вспомогательного электрооборудования судоходного шлюза;</w:t>
      </w:r>
    </w:p>
    <w:bookmarkEnd w:id="316"/>
    <w:bookmarkStart w:name="z411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неснижаемого запаса материалов и инструмента для аварийного ремонта на судоходном шлюзе;</w:t>
      </w:r>
    </w:p>
    <w:bookmarkEnd w:id="317"/>
    <w:bookmarkStart w:name="z412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конструктивные особенности, назначения, режимы работы, правила эксплуатации, принципиальные и монтажные схемы основного и вспомогательного электрооборудования судоходного шлюза; </w:t>
      </w:r>
    </w:p>
    <w:bookmarkEnd w:id="318"/>
    <w:bookmarkStart w:name="z413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монтажа, регулировки и наладки электрооборудования судоходного шлюза;</w:t>
      </w:r>
    </w:p>
    <w:bookmarkEnd w:id="319"/>
    <w:bookmarkStart w:name="z414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организацию и технологию работ по ремонту электрооборудования судоходного шлюза; </w:t>
      </w:r>
    </w:p>
    <w:bookmarkEnd w:id="320"/>
    <w:bookmarkStart w:name="z415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руководящие, методические и нормативные материалы по организации ремонта электрооборудования судоходного шлюза;</w:t>
      </w:r>
    </w:p>
    <w:bookmarkEnd w:id="321"/>
    <w:bookmarkStart w:name="z416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инструкции по наблюдениям и исследованиям на судоходном гидротехническом сооружении (гидротехническая, механическая, электротехническая);</w:t>
      </w:r>
    </w:p>
    <w:bookmarkEnd w:id="322"/>
    <w:bookmarkStart w:name="z417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экономики, организации труда, производства и управления; </w:t>
      </w:r>
    </w:p>
    <w:bookmarkEnd w:id="323"/>
    <w:bookmarkStart w:name="z418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 по безопасности и охране труда, производственной санитарии и пожарной безопасности. </w:t>
      </w:r>
    </w:p>
    <w:bookmarkEnd w:id="3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приказом Министра транспорта РК от 22.02.2024 </w:t>
      </w:r>
      <w:r>
        <w:rPr>
          <w:rFonts w:ascii="Times New Roman"/>
          <w:b w:val="false"/>
          <w:i w:val="false"/>
          <w:color w:val="000000"/>
          <w:sz w:val="28"/>
        </w:rPr>
        <w:t>№ 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9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Требования к квалификации:</w:t>
      </w:r>
    </w:p>
    <w:bookmarkEnd w:id="325"/>
    <w:bookmarkStart w:name="z420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профессиональное техническое образование и стаж работы на руководящих должностях не менее 3 лет или техническое и профессиональное (среднее специальное, среднее профессиональное) образование и стаж работы на инженерно-технических должностях не менее 5 лет.</w:t>
      </w:r>
    </w:p>
    <w:bookmarkEnd w:id="326"/>
    <w:bookmarkStart w:name="z421" w:id="3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12. Главный диспетчер судоходного гидротехнического сооружения (шлюза)</w:t>
      </w:r>
    </w:p>
    <w:bookmarkEnd w:id="327"/>
    <w:bookmarkStart w:name="z422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Должностные обязанности:</w:t>
      </w:r>
    </w:p>
    <w:bookmarkEnd w:id="328"/>
    <w:bookmarkStart w:name="z423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 судопропускной службой, а при отсутствии диспетчера выполняет его обязанности в полном объеме; </w:t>
      </w:r>
    </w:p>
    <w:bookmarkEnd w:id="329"/>
    <w:bookmarkStart w:name="z424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правильность действий дежурной вахты судопропускной службы при проведении шлюзования;</w:t>
      </w:r>
    </w:p>
    <w:bookmarkEnd w:id="330"/>
    <w:bookmarkStart w:name="z425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 обучение безопасным приемам и методам работы и инструктажи по безопасности и охране труда работникам судопропускной службы; </w:t>
      </w:r>
    </w:p>
    <w:bookmarkEnd w:id="331"/>
    <w:bookmarkStart w:name="z426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проверяет исполнение персоналом дежурной вахты должностных обязанностей, правил безопасности и охране труда, распоряжений руководства судоходного шлюза; </w:t>
      </w:r>
    </w:p>
    <w:bookmarkEnd w:id="332"/>
    <w:bookmarkStart w:name="z427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определяет причину и устраняет незначительные неисправности, неполадки и отказы в работе основного электромеханического оборудования судоходного шлюза; </w:t>
      </w:r>
    </w:p>
    <w:bookmarkEnd w:id="333"/>
    <w:bookmarkStart w:name="z428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производит осмотр электромеханического оборудования, сооружений, помещений с основным оборудованием, акватории судоходного шлюза;</w:t>
      </w:r>
    </w:p>
    <w:bookmarkEnd w:id="334"/>
    <w:bookmarkStart w:name="z429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составляет ежемесячный отчет о проведҰнных шлюзованиях и объҰмах грузопассажирских перевозок через шлюз во время навигации, ежемесячный и за навигацию отчҰт о работе шлюза; </w:t>
      </w:r>
    </w:p>
    <w:bookmarkEnd w:id="335"/>
    <w:bookmarkStart w:name="z430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составляет акты выполненных работ (оказанных услуг) и информацию о прошлюзованных судах; </w:t>
      </w:r>
    </w:p>
    <w:bookmarkEnd w:id="336"/>
    <w:bookmarkStart w:name="z431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сбор информации о намерении шлюзования, от диспетчера по флоту и судоводителей сторонних организаций; </w:t>
      </w:r>
    </w:p>
    <w:bookmarkEnd w:id="337"/>
    <w:bookmarkStart w:name="z432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 во время навигации бригады рабочих к работам по нарядам на воде и под водой в зонах, примыкающих к судоходному шлюзу, в электроустановках и в помещениях основных механизмов судоходного шлюза;</w:t>
      </w:r>
    </w:p>
    <w:bookmarkEnd w:id="338"/>
    <w:bookmarkStart w:name="z433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ежегодно проходит проверку знаний правил технической эксплуатации и правил безопасности и охране труда электроустановок потребителей в объҰме IV группы по электробезопасности;</w:t>
      </w:r>
    </w:p>
    <w:bookmarkEnd w:id="339"/>
    <w:bookmarkStart w:name="z434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соблюдение требований норм, правил и инструкций по безопасности и охране труда вахтенным персоналом; </w:t>
      </w:r>
    </w:p>
    <w:bookmarkEnd w:id="340"/>
    <w:bookmarkStart w:name="z435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сохранность закрепленного за судопропускной службой оборудования, мебели; </w:t>
      </w:r>
    </w:p>
    <w:bookmarkEnd w:id="341"/>
    <w:bookmarkStart w:name="z436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следит за укомплектованностью и исправностью шлюпок, шлюпбалок и отбойно-направляющего понтона, оборудования его осушительной системы;</w:t>
      </w:r>
    </w:p>
    <w:bookmarkEnd w:id="342"/>
    <w:bookmarkStart w:name="z437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соблюдает трудовую и производственную дисциплину, правила внутреннего трудового распорядка, требования по безопасности и охране труда, производственной санитарии и пожарной безопасности.</w:t>
      </w:r>
    </w:p>
    <w:bookmarkEnd w:id="343"/>
    <w:bookmarkStart w:name="z438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Должен знать:</w:t>
      </w:r>
    </w:p>
    <w:bookmarkEnd w:id="3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гражданской защите;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внутреннем водном транспорте;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технической эксплуатации, обследования и ремонта судоходных гидротехнических сооружений (шлюзов);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пропуска судов через судоходные шлюзы;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технической эксплуатации электроустановок потребителей;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техники безопасности при эксплуатации электроустановок потребителей;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безопасности при работе с инструментами и приспособлениями;</w:t>
      </w:r>
    </w:p>
    <w:bookmarkStart w:name="z447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расположение, кинематические и электрические схемы основного и вспомогательного оборудования судоходного шлюза; </w:t>
      </w:r>
    </w:p>
    <w:bookmarkEnd w:id="345"/>
    <w:bookmarkStart w:name="z448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судоходного шлюза и назначение отдельных элементов судоходного шлюза; </w:t>
      </w:r>
    </w:p>
    <w:bookmarkEnd w:id="346"/>
    <w:bookmarkStart w:name="z449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габариты шлюза, отметки порогов голов судоходного шлюза, отметки бьефов; </w:t>
      </w:r>
    </w:p>
    <w:bookmarkEnd w:id="347"/>
    <w:bookmarkStart w:name="z450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систем отопления, водоснабжения, сжатого воздуха и откачки камеры судоходного шлюза; </w:t>
      </w:r>
    </w:p>
    <w:bookmarkEnd w:id="348"/>
    <w:bookmarkStart w:name="z451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схемы электропитания основного и вспомогательного оборудования судоходного шлюза; </w:t>
      </w:r>
    </w:p>
    <w:bookmarkEnd w:id="349"/>
    <w:bookmarkStart w:name="z452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технологические процессы работы основного и вспомогательного механического оборудования; </w:t>
      </w:r>
    </w:p>
    <w:bookmarkEnd w:id="350"/>
    <w:bookmarkStart w:name="z453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инструкцию по переводу электропитания шлюза с рабочего трансформатора на резервный; </w:t>
      </w:r>
    </w:p>
    <w:bookmarkEnd w:id="351"/>
    <w:bookmarkStart w:name="z454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инструкцию по наблюдениям и исследованиям на гидротехнических сооружениях (шлюза); </w:t>
      </w:r>
    </w:p>
    <w:bookmarkEnd w:id="352"/>
    <w:bookmarkStart w:name="z455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инструкцию по запуску и обслуживанию вахтенным персоналом резервного дизель-генератора шлюза; требования к защите окружающей среды; </w:t>
      </w:r>
    </w:p>
    <w:bookmarkEnd w:id="353"/>
    <w:bookmarkStart w:name="z456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по безопасности и охране труда, производственной санитарии и пожарной безопасности.</w:t>
      </w:r>
    </w:p>
    <w:bookmarkEnd w:id="354"/>
    <w:bookmarkStart w:name="z457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3.Требования к квалификации:</w:t>
      </w:r>
    </w:p>
    <w:bookmarkEnd w:id="355"/>
    <w:bookmarkStart w:name="z458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профессиональное (техническое) образование и стаж работы на инженерно-технических должностях не менее 3 лет или техническое и профессиональное (среднее специальное, среднее профессиональное) образование и стаж работы на инженерно-технических должностях не менее 5 лет.</w:t>
      </w:r>
    </w:p>
    <w:bookmarkEnd w:id="356"/>
    <w:bookmarkStart w:name="z459" w:id="3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13. Руководитель ремонтно-строительной службы судоходного гидротехнического сооружения (шлюза)</w:t>
      </w:r>
    </w:p>
    <w:bookmarkEnd w:id="357"/>
    <w:bookmarkStart w:name="z460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Должностные обязанности: </w:t>
      </w:r>
    </w:p>
    <w:bookmarkEnd w:id="358"/>
    <w:bookmarkStart w:name="z461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руководство персоналом ремонтно-строительной службой судоходного шлюза;</w:t>
      </w:r>
    </w:p>
    <w:bookmarkEnd w:id="359"/>
    <w:bookmarkStart w:name="z462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выполнение производственных заданий по вводу объектов в эксплуатацию, в установленные сроки, и выполнению строительно-монтажных работ по всем количественным и качественным показателям с соблюдением проектов производства работ;</w:t>
      </w:r>
    </w:p>
    <w:bookmarkEnd w:id="360"/>
    <w:bookmarkStart w:name="z463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производство строительно-монтажных работ в соответствии с утвержденной проектно-сметной документацией, строительными нормами и правилами, техническими условиями и другими нормативными документами;</w:t>
      </w:r>
    </w:p>
    <w:bookmarkEnd w:id="361"/>
    <w:bookmarkStart w:name="z464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участвует в планировании проведения ремонтов зданий и сооружений судоходного шлюза; </w:t>
      </w:r>
    </w:p>
    <w:bookmarkEnd w:id="362"/>
    <w:bookmarkStart w:name="z465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составляет график работ по содержанию и текущему ремонту зданий и сооружений судоходного шлюза; </w:t>
      </w:r>
    </w:p>
    <w:bookmarkEnd w:id="363"/>
    <w:bookmarkStart w:name="z466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составлении дефектных ведомостей и описей работ;</w:t>
      </w:r>
    </w:p>
    <w:bookmarkEnd w:id="364"/>
    <w:bookmarkStart w:name="z467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соблюдение технологической последовательности производства строительно-монтажных работ на объектах судоходного шлюза; </w:t>
      </w:r>
    </w:p>
    <w:bookmarkEnd w:id="365"/>
    <w:bookmarkStart w:name="z468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мероприятия по повышению уровня механизации работ, внедрению новой техники и технологии, совершенствованию организации труда;</w:t>
      </w:r>
    </w:p>
    <w:bookmarkEnd w:id="366"/>
    <w:bookmarkStart w:name="z469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 работу по внедрению передовых приемов и методов труда; </w:t>
      </w:r>
    </w:p>
    <w:bookmarkEnd w:id="367"/>
    <w:bookmarkStart w:name="z470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учет выполненных работ;</w:t>
      </w:r>
    </w:p>
    <w:bookmarkEnd w:id="368"/>
    <w:bookmarkStart w:name="z471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оформляет необходимую техническую документацию (акты списания материалов и выполненных работ, актов скрытых работ, нарядов-допусков, планов, графиков и др.); </w:t>
      </w:r>
    </w:p>
    <w:bookmarkEnd w:id="369"/>
    <w:bookmarkStart w:name="z472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участие в сдаче законченных строительством объектов, отдельных этапов и комплексов работ по вводимым в строй объектам; </w:t>
      </w:r>
    </w:p>
    <w:bookmarkEnd w:id="370"/>
    <w:bookmarkStart w:name="z473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оформляет наряд-допуск на производство работ, связанных с повышенной опасностью; </w:t>
      </w:r>
    </w:p>
    <w:bookmarkEnd w:id="371"/>
    <w:bookmarkStart w:name="z474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выполнение персоналом ремонтно-строительной службы требований безопасных приемов и методов работы; </w:t>
      </w:r>
    </w:p>
    <w:bookmarkEnd w:id="372"/>
    <w:bookmarkStart w:name="z475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применение технологической оснастки (лесов, подмостей, защитных приспособлений, креплений стенок котлованов и траншей, подкосов, кондукторов и других устройств), строительных машин, энергетических установок, транспортных средств и средств защиты работающих;</w:t>
      </w:r>
    </w:p>
    <w:bookmarkEnd w:id="373"/>
    <w:bookmarkStart w:name="z476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следит за сохранностью материальных ценностей, применяемых при производстве работ ремонтно-строительной службой; </w:t>
      </w:r>
    </w:p>
    <w:bookmarkEnd w:id="374"/>
    <w:bookmarkStart w:name="z477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состояние рабочих мест на соответствие требованиям безопасности труда, производственной санитарии и принимает меры к устранению выявленных нарушений, соблюдение подчиненным персоналом инструкций по безопасности и охране труда; </w:t>
      </w:r>
    </w:p>
    <w:bookmarkEnd w:id="375"/>
    <w:bookmarkStart w:name="z478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соблюдение работниками производственной и трудовой дисциплины;</w:t>
      </w:r>
    </w:p>
    <w:bookmarkEnd w:id="376"/>
    <w:bookmarkStart w:name="z479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по повышению квалификации рабочих;</w:t>
      </w:r>
    </w:p>
    <w:bookmarkEnd w:id="377"/>
    <w:bookmarkStart w:name="z480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соблюдает трудовую и производственную дисциплину, правила внутреннего трудового распорядка, требования по безопасности и охране труда, производственной санитарии и пожарной безопасности.</w:t>
      </w:r>
    </w:p>
    <w:bookmarkEnd w:id="378"/>
    <w:bookmarkStart w:name="z481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2.Должен знать: </w:t>
      </w:r>
    </w:p>
    <w:bookmarkEnd w:id="3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архитектурной, градостроительной и строительной деятельности в Республике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гражданской защите;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внутреннем водном транспорте;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технической эксплуатации, обследования и ремонта судоходных гидротехнических сооружений (шлюзов); </w:t>
      </w:r>
    </w:p>
    <w:bookmarkStart w:name="z487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эксплуатационные характеристики шлюза, отдельных его элементов, зданий и сооружений; </w:t>
      </w:r>
    </w:p>
    <w:bookmarkEnd w:id="380"/>
    <w:bookmarkStart w:name="z488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организацию и технологию строительного производства; </w:t>
      </w:r>
    </w:p>
    <w:bookmarkEnd w:id="381"/>
    <w:bookmarkStart w:name="z489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проектно-сметную документацию на строящиеся и ремонтируемые объекты;</w:t>
      </w:r>
    </w:p>
    <w:bookmarkEnd w:id="382"/>
    <w:bookmarkStart w:name="z490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строительные нормы и правила, технические условия на производство и приемку ремонтно-строительных, строительно-монтажных работ; </w:t>
      </w:r>
    </w:p>
    <w:bookmarkEnd w:id="383"/>
    <w:bookmarkStart w:name="z491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достижения и опыт организации строительного производства;</w:t>
      </w:r>
    </w:p>
    <w:bookmarkEnd w:id="384"/>
    <w:bookmarkStart w:name="z492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положение о планово-предупредительном ремонте судоходных гидротехнических сооружений (шлюзов); </w:t>
      </w:r>
    </w:p>
    <w:bookmarkEnd w:id="385"/>
    <w:bookmarkStart w:name="z493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организационно-распорядительные документы и нормативные материалы, касающиеся производственно-хозяйственной деятельности судоходного шлюза; </w:t>
      </w:r>
    </w:p>
    <w:bookmarkEnd w:id="386"/>
    <w:bookmarkStart w:name="z494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сметное дело;</w:t>
      </w:r>
    </w:p>
    <w:bookmarkEnd w:id="387"/>
    <w:bookmarkStart w:name="z495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экономики, организации труда, производства и управления;</w:t>
      </w:r>
    </w:p>
    <w:bookmarkEnd w:id="388"/>
    <w:bookmarkStart w:name="z496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по безопасности и охране труда, производственной санитарии и пожарной безопасности.</w:t>
      </w:r>
    </w:p>
    <w:bookmarkEnd w:id="389"/>
    <w:bookmarkStart w:name="z497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Требования к квалификации:</w:t>
      </w:r>
    </w:p>
    <w:bookmarkEnd w:id="390"/>
    <w:bookmarkStart w:name="z498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профессиональное (техническое) образование и стаж работы на инженерно-технических должностях в строительстве не менее 3 лет или техническое и профессиональное (среднее специальное, среднее профессиональное) образование и стаж работы на инженерно-технических должностях в строительстве не менее 5 лет.</w:t>
      </w:r>
    </w:p>
    <w:bookmarkEnd w:id="391"/>
    <w:bookmarkStart w:name="z499" w:id="3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14. Капитан – наставник </w:t>
      </w:r>
    </w:p>
    <w:bookmarkEnd w:id="392"/>
    <w:bookmarkStart w:name="z500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Должностные обязанности:</w:t>
      </w:r>
    </w:p>
    <w:bookmarkEnd w:id="393"/>
    <w:bookmarkStart w:name="z501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работу по безаварийной эксплуатации судов по вопросам судовождения; </w:t>
      </w:r>
    </w:p>
    <w:bookmarkEnd w:id="394"/>
    <w:bookmarkStart w:name="z502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инспектирует работу по поддержанию судна в рабочем состоянии и обеспечению его безопасного плавания, организации судовой и штурманской службы, подготовке экипажей к спасению судов, терпящих бедствие, ведении и пополнение судовой документации;</w:t>
      </w:r>
    </w:p>
    <w:bookmarkEnd w:id="395"/>
    <w:bookmarkStart w:name="z503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работу экипажей по обеспечению безопасности плавания, наличие на судах нормативно-технических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>у о внутреннем водном транспорте;</w:t>
      </w:r>
    </w:p>
    <w:bookmarkEnd w:id="396"/>
    <w:bookmarkStart w:name="z504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проверяет наличие и состояние аварийно-спасательного оборудования и имущества, техническое состояние и уход за судовыми системами и палубными устройствами, эффективность и правильное использование технических средств навигации; </w:t>
      </w:r>
    </w:p>
    <w:bookmarkEnd w:id="397"/>
    <w:bookmarkStart w:name="z505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участие в разработке и осуществлении мероприятий по обеспечению безаварийной работы и улучшению эксплуатационной деятельности судов, рекомендаций по плаванию на новых линиях и направлениях, внедрении на судах прогрессивных методов судовождения, разборе аварийных случаев с судами с разработкой соответствующих предупредительных мер, подготовке заключений по аварийным случаям; </w:t>
      </w:r>
    </w:p>
    <w:bookmarkEnd w:id="398"/>
    <w:bookmarkStart w:name="z506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работе комиссии по проведению инспекторских осмотров судоходных водных путей, рассмотрении проектов судов, причалов, технических сооружений и современных технических средств навигации в пределах его компетенции, разработке рекомендаций по переоборудованию, дооборудованию и снабжению судов;</w:t>
      </w:r>
    </w:p>
    <w:bookmarkEnd w:id="399"/>
    <w:bookmarkStart w:name="z507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 или принимает участие в проведении аварийно-спасательных, буксировочных или иных операций; </w:t>
      </w:r>
    </w:p>
    <w:bookmarkEnd w:id="400"/>
    <w:bookmarkStart w:name="z508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следит за дислокацией судов, гидрометеорологической и иной обстановкой в районе их плавания; </w:t>
      </w:r>
    </w:p>
    <w:bookmarkEnd w:id="401"/>
    <w:bookmarkStart w:name="z509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работу с капитанами и другими судоводителями по внедрению современных методов судовождения, изучению, обобщению и распространению достижений речной практики и опыта лучших экипажей; </w:t>
      </w:r>
    </w:p>
    <w:bookmarkEnd w:id="402"/>
    <w:bookmarkStart w:name="z510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инспектирует работу и изучает профессиональные и деловые качества судоводительского состава судов, представляет характеристики на судоводителей с предложениями по служебному продвижению, поощрению или наложению дисциплинарных взысканий; </w:t>
      </w:r>
    </w:p>
    <w:bookmarkEnd w:id="403"/>
    <w:bookmarkStart w:name="z511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 работу по повышению профессиональных знаний судоводителей; </w:t>
      </w:r>
    </w:p>
    <w:bookmarkEnd w:id="404"/>
    <w:bookmarkStart w:name="z512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помощь капитанам в организации и обеспечении безопасных и здоровых условий труда экипажей судов;</w:t>
      </w:r>
    </w:p>
    <w:bookmarkEnd w:id="405"/>
    <w:bookmarkStart w:name="z513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выходит в рейсы для выполнения возложенных на него обязанностей; </w:t>
      </w:r>
    </w:p>
    <w:bookmarkEnd w:id="406"/>
    <w:bookmarkStart w:name="z514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формирует заявки на необходимые журналы и бланки для судовых документов; </w:t>
      </w:r>
    </w:p>
    <w:bookmarkEnd w:id="407"/>
    <w:bookmarkStart w:name="z515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участие в осмотре судов, находящихся на зимнем отстое и ремонте; </w:t>
      </w:r>
    </w:p>
    <w:bookmarkEnd w:id="408"/>
    <w:bookmarkStart w:name="z516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совещаниях по согласованию схем расстановки навигационных знаков с представителями судовладельцев и работниками предприятия;</w:t>
      </w:r>
    </w:p>
    <w:bookmarkEnd w:id="409"/>
    <w:bookmarkStart w:name="z517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работе комиссии по проверке соблюдения всех требований и правил, предъявляемых к содержанию водных путей в судоходном состоянии, эксплуатации судов обстановочного и технического флота;</w:t>
      </w:r>
    </w:p>
    <w:bookmarkEnd w:id="410"/>
    <w:bookmarkStart w:name="z518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соблюдает правила внутреннего трудового распорядка, требования по безопасности и охране труда, производственной санитарии и пожарной безопасности.</w:t>
      </w:r>
    </w:p>
    <w:bookmarkEnd w:id="411"/>
    <w:bookmarkStart w:name="z519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Должен знать:</w:t>
      </w:r>
    </w:p>
    <w:bookmarkEnd w:id="4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внутреннем водном транспорте;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службы на судах;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плавания по внутренним водным путям;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технической эксплуатации судов внутреннего водного плавания;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и ведения судовых документов для судов, осуществляющих судоходство по внутренним водным путям;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минимальному составу экипажей судов;</w:t>
      </w:r>
    </w:p>
    <w:bookmarkStart w:name="z527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должностные инструкции комсостава флота; </w:t>
      </w:r>
    </w:p>
    <w:bookmarkEnd w:id="413"/>
    <w:bookmarkStart w:name="z528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профиль, специализацию и особенности структуры предприятия и его структурных подразделении, их основные функции; </w:t>
      </w:r>
    </w:p>
    <w:bookmarkEnd w:id="414"/>
    <w:bookmarkStart w:name="z529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кадровые ресурсы флота предприятия; </w:t>
      </w:r>
    </w:p>
    <w:bookmarkEnd w:id="415"/>
    <w:bookmarkStart w:name="z530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производства комплекса путевых работ;</w:t>
      </w:r>
    </w:p>
    <w:bookmarkEnd w:id="416"/>
    <w:bookmarkStart w:name="z531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составления, сроки предоставления и формы отчетных документов, установленных в филиале;</w:t>
      </w:r>
    </w:p>
    <w:bookmarkEnd w:id="417"/>
    <w:bookmarkStart w:name="z532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общую и специальную лоцию водных путей, обслуживаемых предприятием;</w:t>
      </w:r>
    </w:p>
    <w:bookmarkEnd w:id="418"/>
    <w:bookmarkStart w:name="z533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по безопасности и охране труда, производственной санитарии и пожарной безопасности.</w:t>
      </w:r>
    </w:p>
    <w:bookmarkEnd w:id="419"/>
    <w:bookmarkStart w:name="z534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Требования к квалификации: </w:t>
      </w:r>
    </w:p>
    <w:bookmarkEnd w:id="420"/>
    <w:bookmarkStart w:name="z535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профессиональное (техническое) образование, диплом капитана четвертой группы судов и стаж работы по судоводительской специальности в должности капитана не менее 10 лет.</w:t>
      </w:r>
    </w:p>
    <w:bookmarkEnd w:id="421"/>
    <w:bookmarkStart w:name="z536" w:id="4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15. Капитан</w:t>
      </w:r>
    </w:p>
    <w:bookmarkEnd w:id="422"/>
    <w:bookmarkStart w:name="z537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Должностные обязанности:</w:t>
      </w:r>
    </w:p>
    <w:bookmarkEnd w:id="423"/>
    <w:bookmarkStart w:name="z538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руководство экипажем судна;</w:t>
      </w:r>
    </w:p>
    <w:bookmarkEnd w:id="424"/>
    <w:bookmarkStart w:name="z539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соблюдение на судне законов и других нормативных правовых актов Республики Казахстан, а также международных конвенций и соглашений, участником которых является Республика Казахстан.</w:t>
      </w:r>
    </w:p>
    <w:bookmarkEnd w:id="425"/>
    <w:bookmarkStart w:name="z540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работу экипажа судна во время эксплуатации и ремонта судна; </w:t>
      </w:r>
    </w:p>
    <w:bookmarkEnd w:id="426"/>
    <w:bookmarkStart w:name="z541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утверждает судовые планы, графики, расписания, инструкции, режим труда и отдыха членов экипажа; </w:t>
      </w:r>
    </w:p>
    <w:bookmarkEnd w:id="427"/>
    <w:bookmarkStart w:name="z542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безопасную эксплуатацию судна, его систем, устройств, оборудования, машин и механизмов; </w:t>
      </w:r>
    </w:p>
    <w:bookmarkEnd w:id="428"/>
    <w:bookmarkStart w:name="z543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безопасность пассажиров, сохранность грузов, багажа и почты; </w:t>
      </w:r>
    </w:p>
    <w:bookmarkEnd w:id="429"/>
    <w:bookmarkStart w:name="z544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природоохранных мероприятий, плановых заданий, графиков (расписаний) движения, указаний и требований государственных органов надзора и контроля; предъявление судна в установленные сроки к осмотрам и освидетельствованиям;</w:t>
      </w:r>
    </w:p>
    <w:bookmarkEnd w:id="430"/>
    <w:bookmarkStart w:name="z545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ходовые и швартовные испытания судна, судовых силовых установок, движительного комплекса, оборудования, систем и устройств при подготовке судна в рейс после зимнего и капитального ремонта, отстоя;</w:t>
      </w:r>
    </w:p>
    <w:bookmarkEnd w:id="431"/>
    <w:bookmarkStart w:name="z546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издает приказы и распоряжения по судну; </w:t>
      </w:r>
    </w:p>
    <w:bookmarkEnd w:id="432"/>
    <w:bookmarkStart w:name="z547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соблюдение трудовой дисциплины и организацию общесудовой, вахтенной и штурманской служб; </w:t>
      </w:r>
    </w:p>
    <w:bookmarkEnd w:id="433"/>
    <w:bookmarkStart w:name="z548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выполнение обязанностей по тревогам "человек за бортом", "шлюпочная", "общесудовая";</w:t>
      </w:r>
    </w:p>
    <w:bookmarkEnd w:id="434"/>
    <w:bookmarkStart w:name="z549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коллективное питание экипажа, снабжение материалами, инвентарем, принадлежностями, горюче-смазочными материалами, предметами быта и досуга экипажа; </w:t>
      </w:r>
    </w:p>
    <w:bookmarkEnd w:id="435"/>
    <w:bookmarkStart w:name="z550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ведение судовой документации (вахтенного, машинного, электротехнического и радиотехнического журналов, единой книги осмотров судна, делопроизводства, штурманской, финансовой и коммерческой документации), судовой книги, санитарных книжек членов экипажа судна;</w:t>
      </w:r>
    </w:p>
    <w:bookmarkEnd w:id="436"/>
    <w:bookmarkStart w:name="z551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несет установленную уставом службы на судах вахту, участвует в управлении судном (буксировке состава судов) на затруднительных участках плавания, акватории портов, при проходе под мостами, пограничных зон, шлюзовании; </w:t>
      </w:r>
    </w:p>
    <w:bookmarkEnd w:id="437"/>
    <w:bookmarkStart w:name="z552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соблюдение членами экипажа требований нормативных правовых актов (документов) по безопасности и охране труда, пожарной безопасности и экологии, утверждает соответствующие инструкции; </w:t>
      </w:r>
    </w:p>
    <w:bookmarkEnd w:id="438"/>
    <w:bookmarkStart w:name="z553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постановке судна на ремонт уточняет объемы ремонта, назначает ответственное лицо или осуществляет лично (по согласованию с судовладельцем) наблюдение за ходом ремонта и обеспечение пожарной безопасности;</w:t>
      </w:r>
    </w:p>
    <w:bookmarkEnd w:id="439"/>
    <w:bookmarkStart w:name="z554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при работе судна с закрепленными несамоходными судами без экипажа обеспечивает безопасную эксплуатацию этих судов, устройств, систем и оборудования, установленного на них; </w:t>
      </w:r>
    </w:p>
    <w:bookmarkEnd w:id="440"/>
    <w:bookmarkStart w:name="z555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 работой и личным составом, при производстве путевых работ (выставление, обслуживание, снятие знаков судоходной обстановки, траление); </w:t>
      </w:r>
    </w:p>
    <w:bookmarkEnd w:id="441"/>
    <w:bookmarkStart w:name="z556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перед каждой перегрузочной операцией, совместно с соответствующими специалистами, проверяет судовые грузоподъемные устройства и обеспечивает правильное их использование; </w:t>
      </w:r>
    </w:p>
    <w:bookmarkEnd w:id="442"/>
    <w:bookmarkStart w:name="z557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 время обслуживания судоходной обстановки следит за правильностью расстановки навигационных знаков на участке работы и за правильностью информации о габаритах судового хода; </w:t>
      </w:r>
    </w:p>
    <w:bookmarkEnd w:id="443"/>
    <w:bookmarkStart w:name="z558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хранение судовой печати, денежных средств и финансово-бухгалтерской документации; </w:t>
      </w:r>
    </w:p>
    <w:bookmarkEnd w:id="444"/>
    <w:bookmarkStart w:name="z559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соблюдает трудовую и производственную дисциплину, правила внутреннего трудового распорядка, требования по безопасности и охране труда, производственной санитарии и пожарной безопасности.</w:t>
      </w:r>
    </w:p>
    <w:bookmarkEnd w:id="445"/>
    <w:bookmarkStart w:name="z560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Должен знать:</w:t>
      </w:r>
    </w:p>
    <w:bookmarkEnd w:id="4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внутреннем водном транспорте;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службы на судах;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плавания по внутренним водным путям;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технической эксплуатации судов внутреннего водного плавания;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и ведения судовых документов для судов, осуществляющих судоходство по внутренним водным путям;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минимальному составу экипажей судов;</w:t>
      </w:r>
    </w:p>
    <w:bookmarkStart w:name="z568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эксплуатации, настройки и установки светосигнальной аппаратуры и автоматов на знаках обстановки; </w:t>
      </w:r>
    </w:p>
    <w:bookmarkEnd w:id="447"/>
    <w:bookmarkStart w:name="z569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назначение, правила расстановки знаков судоходной обстановки; </w:t>
      </w:r>
    </w:p>
    <w:bookmarkEnd w:id="448"/>
    <w:bookmarkStart w:name="z570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общую лоцию водных путей, специальную лоцию разрабатываемого участка; </w:t>
      </w:r>
    </w:p>
    <w:bookmarkEnd w:id="449"/>
    <w:bookmarkStart w:name="z571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конструктивные, технические и эксплуатационные данные судна, судовых силовых и движительных установок, вспомогательного оборудования, систем и устройств, средств радионавигации и электрообеспечения; </w:t>
      </w:r>
    </w:p>
    <w:bookmarkEnd w:id="450"/>
    <w:bookmarkStart w:name="z572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действия и устройство двигателя внутреннего сгорания; </w:t>
      </w:r>
    </w:p>
    <w:bookmarkEnd w:id="451"/>
    <w:bookmarkStart w:name="z573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звуковую и световую сигнализацию, элементарные сведения об электротехнике и оптике; </w:t>
      </w:r>
    </w:p>
    <w:bookmarkEnd w:id="452"/>
    <w:bookmarkStart w:name="z574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внутреннего трудового распорядка; </w:t>
      </w:r>
    </w:p>
    <w:bookmarkEnd w:id="453"/>
    <w:bookmarkStart w:name="z575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 по безопасности и охране труда, производственной санитарии и пожарной безопасности; </w:t>
      </w:r>
    </w:p>
    <w:bookmarkEnd w:id="454"/>
    <w:bookmarkStart w:name="z576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ведения технической документации. </w:t>
      </w:r>
    </w:p>
    <w:bookmarkEnd w:id="455"/>
    <w:bookmarkStart w:name="z577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Требования к квалификации:</w:t>
      </w:r>
    </w:p>
    <w:bookmarkEnd w:id="456"/>
    <w:bookmarkStart w:name="z578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профессиональное (техническое) образование, диплом капитана 1, 2, 3, 4 или всех групп судов или техническое и профессиональное (среднее специальное, среднее профессиональное) образование, диплом капитана 1, 2, 3, 4 или всех групп судов и стаж плавания в командных должностях не менее 12 месяцев.</w:t>
      </w:r>
    </w:p>
    <w:bookmarkEnd w:id="457"/>
    <w:bookmarkStart w:name="z579" w:id="4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16. Командир </w:t>
      </w:r>
    </w:p>
    <w:bookmarkEnd w:id="458"/>
    <w:bookmarkStart w:name="z580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Должностные обязанности:</w:t>
      </w:r>
    </w:p>
    <w:bookmarkEnd w:id="459"/>
    <w:bookmarkStart w:name="z581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 экипажем землесоса, земснаряда, дноочистительного снаряда, плавкрана; </w:t>
      </w:r>
    </w:p>
    <w:bookmarkEnd w:id="460"/>
    <w:bookmarkStart w:name="z582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 работой закрепленных за землесосом, земснарядом, дноочистительным снарядом (далее – земснаряд) вспомогательных судов, плавкраном (буксировщики, катера, шаланды, брандвахты и другие несамоходные суда, далее – караван); </w:t>
      </w:r>
    </w:p>
    <w:bookmarkEnd w:id="461"/>
    <w:bookmarkStart w:name="z583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соблюдение на судне законов и других нормативных правовых актов Республики Казахстан, а также международных конвенций и соглашений, участником которых является Республика Казахстан;</w:t>
      </w:r>
    </w:p>
    <w:bookmarkEnd w:id="462"/>
    <w:bookmarkStart w:name="z584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работу экипажей земснаряда и вспомогательных судов во время эксплуатации и ремонта судна (в части технологии проведения путевых работ); </w:t>
      </w:r>
    </w:p>
    <w:bookmarkEnd w:id="463"/>
    <w:bookmarkStart w:name="z585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утверждает судовые планы, графики, инструкции, режим труда и отдыха экипажа, расписания тревог "человек за бортом", "общесудовая", "шлюпочная"; </w:t>
      </w:r>
    </w:p>
    <w:bookmarkEnd w:id="464"/>
    <w:bookmarkStart w:name="z586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безопасную эксплуатацию судна, его систем, устройств, оборудования, машин, механизмов, пульпопроводов; </w:t>
      </w:r>
    </w:p>
    <w:bookmarkEnd w:id="465"/>
    <w:bookmarkStart w:name="z587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выполнение природоохранных мероприятий, плановых заданий (графиков работ), указаний и требований государственных органов надзора и контроля; </w:t>
      </w:r>
    </w:p>
    <w:bookmarkEnd w:id="466"/>
    <w:bookmarkStart w:name="z588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предъявление земснаряда в установленные сроки к осмотрам и освидетельствованиям; </w:t>
      </w:r>
    </w:p>
    <w:bookmarkEnd w:id="467"/>
    <w:bookmarkStart w:name="z589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 испытания судовых силовых установок, систем, оборудования, устройств и механизмов при подготовке земснаряда к навигации (после зимнего и капитального ремонта) или длительного отстоя; </w:t>
      </w:r>
    </w:p>
    <w:bookmarkEnd w:id="468"/>
    <w:bookmarkStart w:name="z590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издает приказы (распоряжения) по судну; </w:t>
      </w:r>
    </w:p>
    <w:bookmarkEnd w:id="469"/>
    <w:bookmarkStart w:name="z591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соблюдение трудовой дисциплины и организацию вахтенной службы и ведение путевых работ; </w:t>
      </w:r>
    </w:p>
    <w:bookmarkEnd w:id="470"/>
    <w:bookmarkStart w:name="z592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безопасность работы судна;</w:t>
      </w:r>
    </w:p>
    <w:bookmarkEnd w:id="471"/>
    <w:bookmarkStart w:name="z593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коллективное питание экипажа, снабжение материалами, инвентарем, принадлежностями, топливом и смазочными материалами, предметами быта и досуга экипажа; </w:t>
      </w:r>
    </w:p>
    <w:bookmarkEnd w:id="472"/>
    <w:bookmarkStart w:name="z594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ведение судовой документации и путевых работ;</w:t>
      </w:r>
    </w:p>
    <w:bookmarkEnd w:id="473"/>
    <w:bookmarkStart w:name="z595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несет установленную на судне вахту; </w:t>
      </w:r>
    </w:p>
    <w:bookmarkEnd w:id="474"/>
    <w:bookmarkStart w:name="z596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исправное действие знаков навигационного оборудования на разрабатываемом участке; </w:t>
      </w:r>
    </w:p>
    <w:bookmarkEnd w:id="475"/>
    <w:bookmarkStart w:name="z597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прорабатывает с командным составом и доводит до сведения экипажа полученного задания на выполнение предстоящей работы;</w:t>
      </w:r>
    </w:p>
    <w:bookmarkEnd w:id="476"/>
    <w:bookmarkStart w:name="z598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ведет учет и инвентарные книги по запасным частям, материалам, принадлежностям, имуществу, средствам защиты; </w:t>
      </w:r>
    </w:p>
    <w:bookmarkEnd w:id="477"/>
    <w:bookmarkStart w:name="z599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постановке судна на ремонт (отстой) уточняет объемы ремонтных работ; </w:t>
      </w:r>
    </w:p>
    <w:bookmarkEnd w:id="478"/>
    <w:bookmarkStart w:name="z600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хранение судовой печати, денежных средств и финансово-бухгалтерской документации; </w:t>
      </w:r>
    </w:p>
    <w:bookmarkEnd w:id="479"/>
    <w:bookmarkStart w:name="z601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отдает приказы работникам обстановочного участка по обеспечению правильной расстановки знаков навигационного оборудования и чистоты судового хода, в границах которого работает судно; </w:t>
      </w:r>
    </w:p>
    <w:bookmarkEnd w:id="480"/>
    <w:bookmarkStart w:name="z602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соблюдает трудовую и производственную дисциплину, правила внутреннего трудового распорядка, требования по безопасности и охране труда, производственной санитарии и пожарной безопасности.</w:t>
      </w:r>
    </w:p>
    <w:bookmarkEnd w:id="481"/>
    <w:bookmarkStart w:name="z603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Должен знать:</w:t>
      </w:r>
    </w:p>
    <w:bookmarkEnd w:id="4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внутреннем водном транспорте;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службы на судах;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плавания по внутренним водным путям;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технической эксплуатации судов внутреннего водного плавания;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и ведения судовых документов для судов, осуществляющих судоходство по внутренним водным путям;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27 сентября 2013 года № 761 "Об утверждении Правил планирования и проведения путевых работ по обеспечению безопасности судоходства на внутренних водных путях" (зарегистрированный в Реестре государственной регистрации нормативных правовых актов за № 8861) (далее –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планирования и проведения путевых работ по обеспечению безопасности судоходства на внутренних водных путях);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минимальному составу экипажей судов;</w:t>
      </w:r>
    </w:p>
    <w:bookmarkStart w:name="z612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эксплуатации, настройки и установки светосигнальной аппаратуры и автоматов на знаках обстановки; </w:t>
      </w:r>
    </w:p>
    <w:bookmarkEnd w:id="483"/>
    <w:bookmarkStart w:name="z613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назначение, правила расстановки знаков судоходной обстановки; </w:t>
      </w:r>
    </w:p>
    <w:bookmarkEnd w:id="484"/>
    <w:bookmarkStart w:name="z614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проведения промерных, тральных и углубительных работ; </w:t>
      </w:r>
    </w:p>
    <w:bookmarkEnd w:id="485"/>
    <w:bookmarkStart w:name="z615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общую лоцию водных путей, специальную лоцию разрабатываемого участка; </w:t>
      </w:r>
    </w:p>
    <w:bookmarkEnd w:id="486"/>
    <w:bookmarkStart w:name="z616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действия и устройство двигателя внутреннего сгорания; </w:t>
      </w:r>
    </w:p>
    <w:bookmarkEnd w:id="487"/>
    <w:bookmarkStart w:name="z617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звуковую и световую сигнализацию; </w:t>
      </w:r>
    </w:p>
    <w:bookmarkEnd w:id="488"/>
    <w:bookmarkStart w:name="z618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элементарные сведения об электротехнике и оптике; </w:t>
      </w:r>
    </w:p>
    <w:bookmarkEnd w:id="489"/>
    <w:bookmarkStart w:name="z619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инструкцию по производству землечерпательных работ; </w:t>
      </w:r>
    </w:p>
    <w:bookmarkEnd w:id="490"/>
    <w:bookmarkStart w:name="z620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внутреннего трудового распорядка; </w:t>
      </w:r>
    </w:p>
    <w:bookmarkEnd w:id="491"/>
    <w:bookmarkStart w:name="z621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 по безопасности и охране труда, производственной санитарии и пожарной безопасности; </w:t>
      </w:r>
    </w:p>
    <w:bookmarkEnd w:id="492"/>
    <w:bookmarkStart w:name="z622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ведения технической документации. </w:t>
      </w:r>
    </w:p>
    <w:bookmarkEnd w:id="493"/>
    <w:bookmarkStart w:name="z623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Требования к квалификации:</w:t>
      </w:r>
    </w:p>
    <w:bookmarkEnd w:id="494"/>
    <w:bookmarkStart w:name="z624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профессиональное (техническое) образование, диплом командира дноуглубительных снарядов 1, 2, 3, 4 или всех групп судов или техническое и профессиональное (среднее специальное, среднее профессиональное) образование, диплом командира дноуглубительных снарядов 1, 2, 3, 4 или всех групп судов и стаж плавания в командных должностях не менее 12 месяцев.</w:t>
      </w:r>
    </w:p>
    <w:bookmarkEnd w:id="495"/>
    <w:bookmarkStart w:name="z625" w:id="4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17. Шкипер</w:t>
      </w:r>
    </w:p>
    <w:bookmarkEnd w:id="496"/>
    <w:bookmarkStart w:name="z626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Должностные обязанности:</w:t>
      </w:r>
    </w:p>
    <w:bookmarkEnd w:id="497"/>
    <w:bookmarkStart w:name="z627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правильное техническое использование и обслуживание судна, судовой техники и сохранность судового снабжения и перевозимого груза; </w:t>
      </w:r>
    </w:p>
    <w:bookmarkEnd w:id="498"/>
    <w:bookmarkStart w:name="z628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безопасную приемку и выдачу топлива, ведет учет и отчетность по топливу; </w:t>
      </w:r>
    </w:p>
    <w:bookmarkEnd w:id="499"/>
    <w:bookmarkStart w:name="z629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получение и правильное использование инвентаря, материалов, топлива и воды для судовых нужд; </w:t>
      </w:r>
    </w:p>
    <w:bookmarkEnd w:id="500"/>
    <w:bookmarkStart w:name="z630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судовую документацию и отчетность;</w:t>
      </w:r>
    </w:p>
    <w:bookmarkEnd w:id="501"/>
    <w:bookmarkStart w:name="z631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участвует в обслуживании и ремонте всей судовой техники; </w:t>
      </w:r>
    </w:p>
    <w:bookmarkEnd w:id="502"/>
    <w:bookmarkStart w:name="z632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выполнение санитарных правил и правил пожарной безопасности; </w:t>
      </w:r>
    </w:p>
    <w:bookmarkEnd w:id="503"/>
    <w:bookmarkStart w:name="z633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управляет закрепленным за ним судном;</w:t>
      </w:r>
    </w:p>
    <w:bookmarkEnd w:id="504"/>
    <w:bookmarkStart w:name="z634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межнавигационный период, во время ремонтных работ принимает непосредственное участие в данных работах; </w:t>
      </w:r>
    </w:p>
    <w:bookmarkEnd w:id="505"/>
    <w:bookmarkStart w:name="z635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выполняет указания капитана буксировщика по управлению несамоходным судном;</w:t>
      </w:r>
    </w:p>
    <w:bookmarkEnd w:id="506"/>
    <w:bookmarkStart w:name="z636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прием, хранение, отпуск транспортным судам жидкого топлива и смазочных материалов в соответствии с действующими правилами и инструкциями; </w:t>
      </w:r>
    </w:p>
    <w:bookmarkEnd w:id="507"/>
    <w:bookmarkStart w:name="z637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следит за правильными и точными замерами принимаемых и отпускаемых нефтепродуктов; </w:t>
      </w:r>
    </w:p>
    <w:bookmarkEnd w:id="508"/>
    <w:bookmarkStart w:name="z638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ежедневный учет и контроль за наличием, расходом и отгрузкой нефтепродуктов; </w:t>
      </w:r>
    </w:p>
    <w:bookmarkEnd w:id="509"/>
    <w:bookmarkStart w:name="z639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соблюдает трудовую и производственную дисциплину, правила внутреннего трудового распорядка, требования по безопасности и охране труда, производственной санитарии и пожарной безопасности.</w:t>
      </w:r>
    </w:p>
    <w:bookmarkEnd w:id="510"/>
    <w:bookmarkStart w:name="z640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Должен знать:</w:t>
      </w:r>
    </w:p>
    <w:bookmarkEnd w:id="5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внутреннем водном транспорте;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службы на судах;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плавания по внутренним водным путям;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технической эксплуатации судов внутреннего водного плавания;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и ведения судовых документов для судов, осуществляющих судоходство по внутренним водным путям;</w:t>
      </w:r>
    </w:p>
    <w:bookmarkStart w:name="z647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главных энергетических установок и вспомогательных механизмов; </w:t>
      </w:r>
    </w:p>
    <w:bookmarkEnd w:id="512"/>
    <w:bookmarkStart w:name="z648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расположение и назначение трубопроводов, вентилей и клапанов судовых систем и умение ими управлять;</w:t>
      </w:r>
    </w:p>
    <w:bookmarkEnd w:id="513"/>
    <w:bookmarkStart w:name="z649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внутреннего трудового распорядка; </w:t>
      </w:r>
    </w:p>
    <w:bookmarkEnd w:id="514"/>
    <w:bookmarkStart w:name="z650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по безопасности и охране труда, производственной санитарии и пожарной безопасности;</w:t>
      </w:r>
    </w:p>
    <w:bookmarkEnd w:id="515"/>
    <w:bookmarkStart w:name="z651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ведения технической документации. </w:t>
      </w:r>
    </w:p>
    <w:bookmarkEnd w:id="516"/>
    <w:bookmarkStart w:name="z652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Требования к квалификации:</w:t>
      </w:r>
    </w:p>
    <w:bookmarkEnd w:id="517"/>
    <w:bookmarkStart w:name="z653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профессиональное (техническое) образование, диплом командной должности любых групп судов или техническое и профессиональное (среднее специальное, среднее профессиональное) образование, диплом командной должности любых групп судов без предъявления требований к стажу.</w:t>
      </w:r>
    </w:p>
    <w:bookmarkEnd w:id="518"/>
    <w:bookmarkStart w:name="z654" w:id="5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Типовые квалификационные характеристики должностей специалистов </w:t>
      </w:r>
    </w:p>
    <w:bookmarkEnd w:id="519"/>
    <w:bookmarkStart w:name="z655" w:id="5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Старший инженер-гидротехник судоходного гидротехнического сооружения (шлюза)</w:t>
      </w:r>
    </w:p>
    <w:bookmarkEnd w:id="520"/>
    <w:bookmarkStart w:name="z656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Должностные обязанности:</w:t>
      </w:r>
    </w:p>
    <w:bookmarkEnd w:id="521"/>
    <w:bookmarkStart w:name="z657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следит за исправным состоянием гидротехнических сооружений шлюза, анализирует данные наблюдений и выявляет недостатки и отклонения в состоянии и работе элементов гидротехнического сооружения; </w:t>
      </w:r>
    </w:p>
    <w:bookmarkEnd w:id="522"/>
    <w:bookmarkStart w:name="z658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составляет графики наблюдений и исследований, проверяет сооружения в соответствии ними; </w:t>
      </w:r>
    </w:p>
    <w:bookmarkEnd w:id="523"/>
    <w:bookmarkStart w:name="z659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использует в работе контрольно-измерительные приборы и средства измерения; </w:t>
      </w:r>
    </w:p>
    <w:bookmarkEnd w:id="524"/>
    <w:bookmarkStart w:name="z660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анализе полученных результатов наблюдений и исследований;</w:t>
      </w:r>
    </w:p>
    <w:bookmarkEnd w:id="525"/>
    <w:bookmarkStart w:name="z661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знакомится с материалами обследований, выполненных сторонними организациями; </w:t>
      </w:r>
    </w:p>
    <w:bookmarkEnd w:id="526"/>
    <w:bookmarkStart w:name="z662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подготавливает предложения и участвует в планировании мероприятий по ремонту зданий и сооружений судоходного шлюза;</w:t>
      </w:r>
    </w:p>
    <w:bookmarkEnd w:id="527"/>
    <w:bookmarkStart w:name="z663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следит за исправным состоянием и чистотой зданий, сооружений и конструкций, их соответствие эксплуатационным требованиям, требованиям безопасности и охраны труда и промсанитарии; </w:t>
      </w:r>
    </w:p>
    <w:bookmarkEnd w:id="528"/>
    <w:bookmarkStart w:name="z664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следит за фильтрацией в элементах конструкций шлюза, за состоянием противофильтрационных шпонок; </w:t>
      </w:r>
    </w:p>
    <w:bookmarkEnd w:id="529"/>
    <w:bookmarkStart w:name="z665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содержит в исправном состоянии пьезометрическую сеть, плановые и высотные марки, репера, контрольно-измерительную аппаратуру; </w:t>
      </w:r>
    </w:p>
    <w:bookmarkEnd w:id="530"/>
    <w:bookmarkStart w:name="z666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 инструментальные измерения; </w:t>
      </w:r>
    </w:p>
    <w:bookmarkEnd w:id="531"/>
    <w:bookmarkStart w:name="z667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предоставляет данные по площадям и объемам дефектов для составления дефектных ведомостей и планирования работ; </w:t>
      </w:r>
    </w:p>
    <w:bookmarkEnd w:id="532"/>
    <w:bookmarkStart w:name="z668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участвует в разработке графиков работ по ремонту зданий и сооружений судоходного шлюза; </w:t>
      </w:r>
    </w:p>
    <w:bookmarkEnd w:id="533"/>
    <w:bookmarkStart w:name="z669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участие в составлении годовой заявки на инструменты, приборы необходимые для наблюдений; </w:t>
      </w:r>
    </w:p>
    <w:bookmarkEnd w:id="534"/>
    <w:bookmarkStart w:name="z670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составляет годовой отчет по наблюдениям и исследованиям, касающийся зданий и сооружений судоходного шлюза;</w:t>
      </w:r>
    </w:p>
    <w:bookmarkEnd w:id="535"/>
    <w:bookmarkStart w:name="z671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участие в составлении годовой заявки на инструменты, приборы необходимые при наблюдениях; </w:t>
      </w:r>
    </w:p>
    <w:bookmarkEnd w:id="536"/>
    <w:bookmarkStart w:name="z672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участие в проведении водолазных работ на сооружениях судоходного шлюза; </w:t>
      </w:r>
    </w:p>
    <w:bookmarkEnd w:id="537"/>
    <w:bookmarkStart w:name="z673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учет архивной документации; </w:t>
      </w:r>
    </w:p>
    <w:bookmarkEnd w:id="538"/>
    <w:bookmarkStart w:name="z674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следит за соблюдением требований, предъявляемых к архивам; </w:t>
      </w:r>
    </w:p>
    <w:bookmarkEnd w:id="539"/>
    <w:bookmarkStart w:name="z675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соблюдает трудовую и производственную дисциплину, правила внутреннего трудового распорядка, требования по безопасности и охране труда, производственной санитарии и пожарной безопасности.</w:t>
      </w:r>
    </w:p>
    <w:bookmarkEnd w:id="540"/>
    <w:bookmarkStart w:name="z676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Должен знать:</w:t>
      </w:r>
    </w:p>
    <w:bookmarkEnd w:id="5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внутреннем водном транспорте;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технической эксплуатации, обследования и ремонта судоходных гидротехнических сооружений (шлюзов); </w:t>
      </w:r>
    </w:p>
    <w:bookmarkStart w:name="z680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устройство шлюза, расположение отдельных его элементов, конструктивные особенности, технические характеристики, условия и режимы эксплуатации судоходного шлюза;</w:t>
      </w:r>
    </w:p>
    <w:bookmarkEnd w:id="542"/>
    <w:bookmarkStart w:name="z681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технику проведения измерений и наблюдений; </w:t>
      </w:r>
    </w:p>
    <w:bookmarkEnd w:id="543"/>
    <w:bookmarkStart w:name="z682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характеристики и режимы работы контрольно-измерительной аппаратуры используемого оборудования; </w:t>
      </w:r>
    </w:p>
    <w:bookmarkEnd w:id="544"/>
    <w:bookmarkStart w:name="z683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инструкцию по наблюдениям и исследованиям на судоходных гидротехнических сооружениях (шлюза);</w:t>
      </w:r>
    </w:p>
    <w:bookmarkEnd w:id="545"/>
    <w:bookmarkStart w:name="z684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положение о планово-предупредительном ремонте судоходных гидротехнических сооружений (шлюза); </w:t>
      </w:r>
    </w:p>
    <w:bookmarkEnd w:id="546"/>
    <w:bookmarkStart w:name="z685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 по безопасности и охране труда, производственной санитарии и пожарной безопасности. </w:t>
      </w:r>
    </w:p>
    <w:bookmarkEnd w:id="547"/>
    <w:bookmarkStart w:name="z686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защите окружающей среды.</w:t>
      </w:r>
    </w:p>
    <w:bookmarkEnd w:id="548"/>
    <w:bookmarkStart w:name="z687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Требования к квалификации:</w:t>
      </w:r>
    </w:p>
    <w:bookmarkEnd w:id="549"/>
    <w:bookmarkStart w:name="z688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высшего уровня квалификации:</w:t>
      </w:r>
    </w:p>
    <w:bookmarkEnd w:id="550"/>
    <w:bookmarkStart w:name="z689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высшей категории: высшее (или послевузовское) техническое образование и стаж работы в должности инженера-гидротехника первой категории не менее 3 лет или стаж работы по специальности не менее 5 лет;</w:t>
      </w:r>
    </w:p>
    <w:bookmarkEnd w:id="551"/>
    <w:bookmarkStart w:name="z690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первой категории: высшее (или послевузовское) профессиональное (техническое) образование и стаж работы в должности инженера-гидротехника второй категории не менее 2 лет или стаж работы по специальности не менее 3 лет;</w:t>
      </w:r>
    </w:p>
    <w:bookmarkEnd w:id="552"/>
    <w:bookmarkStart w:name="z691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категории: высшее (или послевузовское) профессиональное (техническое) образование и стаж работы в должности инженера-гидротехника без категории не менее 1 года или стаж работы по специальности не менее 3 лет;</w:t>
      </w:r>
    </w:p>
    <w:bookmarkEnd w:id="553"/>
    <w:bookmarkStart w:name="z692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категории: высшее (или послевузовское) профессиональное (техническое) образование без предъявления требований к стажу работы.</w:t>
      </w:r>
    </w:p>
    <w:bookmarkEnd w:id="554"/>
    <w:bookmarkStart w:name="z693" w:id="5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Инженер-механик групповой</w:t>
      </w:r>
    </w:p>
    <w:bookmarkEnd w:id="555"/>
    <w:bookmarkStart w:name="z694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Должностные обязанности:</w:t>
      </w:r>
    </w:p>
    <w:bookmarkEnd w:id="556"/>
    <w:bookmarkStart w:name="z695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безаварийную и надежную работу всех видов плавучих средств, их правильную эксплуатацию, своевременный качественный ремонт и механическое обслуживание, проведение работ по его модернизации и повышение экономичности ремонтного обслуживания плавучих средств;</w:t>
      </w:r>
    </w:p>
    <w:bookmarkEnd w:id="557"/>
    <w:bookmarkStart w:name="z696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технический надзор за состоянием и ремонтом защитных устройств на механическом оборудовании плавучих средств;</w:t>
      </w:r>
    </w:p>
    <w:bookmarkEnd w:id="558"/>
    <w:bookmarkStart w:name="z697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подготовку календарных планов (графиков) осмотров, проверок и ремонта плавучих средств, заявок на централизованное выполнение капитальных ремонтов, на получение материалов, запасных частей, инструмента и т.п., спецификаций на запасные части и другой технической документации необходимых для планово-предупредительных и текущих ремонтов;</w:t>
      </w:r>
    </w:p>
    <w:bookmarkEnd w:id="559"/>
    <w:bookmarkStart w:name="z698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приемке и установке нового оборудования, проведении работ по аттестации и рационализации рабочих мест, модернизации и замене малоэффективного оборудования высокопроизводительным, во внедрении средств механизации тяжелых ручных и трудоемких работ;</w:t>
      </w:r>
    </w:p>
    <w:bookmarkEnd w:id="560"/>
    <w:bookmarkStart w:name="z699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учет всех видов оборудования плавательных средств, а также отработавшего амортизационный срок и морально устаревшего, подготовку документов на их списание;</w:t>
      </w:r>
    </w:p>
    <w:bookmarkEnd w:id="561"/>
    <w:bookmarkStart w:name="z700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изучает условия работы плавательных средств, отдельных деталей и узлов с целью выявления причин их преждевременного износа, </w:t>
      </w:r>
    </w:p>
    <w:bookmarkEnd w:id="562"/>
    <w:bookmarkStart w:name="z701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анализ причин и продолжительности простоев, связанных с техническим состоянием оборудования;</w:t>
      </w:r>
    </w:p>
    <w:bookmarkEnd w:id="563"/>
    <w:bookmarkStart w:name="z702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и внедряет прогрессивные методы ремонта и восстановления узлов и деталей механизмов, а также мероприятия к увеличению сроков службы оборудования, сокращению его простоев и повышению сменности, предупреждению аварий и производственного травматизма, снижению трудоемкости и себестоимости ремонта, улучшению его качества;</w:t>
      </w:r>
    </w:p>
    <w:bookmarkEnd w:id="564"/>
    <w:bookmarkStart w:name="z703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техническое руководство смазочно- эмульсионным хозяйством, внедряет прогрессивные нормы расхода горюче-смазочных материалов и обтирочных материалов, организует регенерацию отработанных масел;</w:t>
      </w:r>
    </w:p>
    <w:bookmarkEnd w:id="565"/>
    <w:bookmarkStart w:name="z704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проверке оборудования плавательных средств на техническую исправность, в установлении оптимальных режимов работы оборудования, способствующих его эффективному использованию, в разработке инструкций по технической эксплуатации, смазке оборудования и уходу за ним, по безопасному ведению ремонтных работ;</w:t>
      </w:r>
    </w:p>
    <w:bookmarkEnd w:id="566"/>
    <w:bookmarkStart w:name="z705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рационализаторские предложения и изобретения, касающиеся ремонта и модернизации оборудования, дает заключения по ним, обеспечивает внедрение принятых предложений;</w:t>
      </w:r>
    </w:p>
    <w:bookmarkEnd w:id="567"/>
    <w:bookmarkStart w:name="z706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учет выполнения работ по ремонту модернизации оборудования, контролирует их качество, а также правильность расходования материальных ресурсов, отпущенных на эти цели;</w:t>
      </w:r>
    </w:p>
    <w:bookmarkEnd w:id="568"/>
    <w:bookmarkStart w:name="z707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соблюдение правил и норм безопасности и охране труда, требований экономической безопасности при производстве ремонтных работ;</w:t>
      </w:r>
    </w:p>
    <w:bookmarkEnd w:id="569"/>
    <w:bookmarkStart w:name="z708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 работниками подразделений организации, осуществляющими ремонт оборудования и поддержание его в работоспособном состоянии;</w:t>
      </w:r>
    </w:p>
    <w:bookmarkEnd w:id="570"/>
    <w:bookmarkStart w:name="z709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соблюдение и соблюдает правила внутреннего трудового распорядка, требования по безопасности и охране труда, производственной санитарии и пожарной безопасности.</w:t>
      </w:r>
    </w:p>
    <w:bookmarkEnd w:id="571"/>
    <w:bookmarkStart w:name="z710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Должен знать:</w:t>
      </w:r>
    </w:p>
    <w:bookmarkEnd w:id="5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внутреннем водном транспорте;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технической эксплуатации судов внутреннего водного плавания;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и ведения судовых документов для судов, осуществляющих судоходство по внутренним водным путям;</w:t>
      </w:r>
    </w:p>
    <w:bookmarkStart w:name="z715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организацию ремонтной службы в организации;</w:t>
      </w:r>
    </w:p>
    <w:bookmarkEnd w:id="573"/>
    <w:bookmarkStart w:name="z716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систему планово-предупредительного ремонта и рациональной эксплуатации технологического оборудования; </w:t>
      </w:r>
    </w:p>
    <w:bookmarkEnd w:id="574"/>
    <w:bookmarkStart w:name="z717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перспективы технического развития организации;</w:t>
      </w:r>
    </w:p>
    <w:bookmarkEnd w:id="575"/>
    <w:bookmarkStart w:name="z718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характеристики, конструктивные особенности, назначение, режимы работы и правила эксплуатации плавательных средств организации; </w:t>
      </w:r>
    </w:p>
    <w:bookmarkEnd w:id="576"/>
    <w:bookmarkStart w:name="z719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составление инструкций по эксплуатации, ведомостей дефектов, спецификаций и другой технической документации; </w:t>
      </w:r>
    </w:p>
    <w:bookmarkEnd w:id="577"/>
    <w:bookmarkStart w:name="z720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проведения ремонта плавательных средств и приема их после ремонта;</w:t>
      </w:r>
    </w:p>
    <w:bookmarkEnd w:id="578"/>
    <w:bookmarkStart w:name="z721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 рациональной организации труда при эксплуатации, ремонте и модернизации оборудования; </w:t>
      </w:r>
    </w:p>
    <w:bookmarkEnd w:id="579"/>
    <w:bookmarkStart w:name="z722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передовой отечественный и зарубежный опыт ремонтного обслуживания в организации; </w:t>
      </w:r>
    </w:p>
    <w:bookmarkEnd w:id="580"/>
    <w:bookmarkStart w:name="z723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 по безопасности и охране труда, производственной санитарии и пожарной безопасности. </w:t>
      </w:r>
    </w:p>
    <w:bookmarkEnd w:id="581"/>
    <w:bookmarkStart w:name="z724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Требования к квалификации с определением соответствующей категории:</w:t>
      </w:r>
    </w:p>
    <w:bookmarkEnd w:id="582"/>
    <w:bookmarkStart w:name="z725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высшего уровня квалификации:</w:t>
      </w:r>
    </w:p>
    <w:bookmarkEnd w:id="583"/>
    <w:bookmarkStart w:name="z726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высшей категории: высшее (или послевузовское) образование по соответствующей специальности и стаж работы в должности инженера-механика первой категории не менее 3 лет или стаж работы по специальности не менее 5 лет;</w:t>
      </w:r>
    </w:p>
    <w:bookmarkEnd w:id="584"/>
    <w:bookmarkStart w:name="z727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первой категории: высшее (или послевузовское) образование по соответствующей специальности и стаж работы в должности инженера-механика второй категории не менее 2 лет или стаж работы по специальности не менее 4 лет;</w:t>
      </w:r>
    </w:p>
    <w:bookmarkEnd w:id="585"/>
    <w:bookmarkStart w:name="z728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категории: высшее (или послевузовское) образование по соответствующей специальности и стаж работы в должности инженера-механика без категории не менее 1 года или стаж работы по специальности не менее 3 лет;</w:t>
      </w:r>
    </w:p>
    <w:bookmarkEnd w:id="586"/>
    <w:bookmarkStart w:name="z729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без категории: высшее (или послевузовское) образование по соответствующей специальности, без предъявления требований к стажу работы. </w:t>
      </w:r>
    </w:p>
    <w:bookmarkEnd w:id="587"/>
    <w:bookmarkStart w:name="z730" w:id="5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Инженер-гидротехник русловой изыскательской партии</w:t>
      </w:r>
    </w:p>
    <w:bookmarkEnd w:id="588"/>
    <w:bookmarkStart w:name="z731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Должностные обязанности:</w:t>
      </w:r>
    </w:p>
    <w:bookmarkEnd w:id="589"/>
    <w:bookmarkStart w:name="z732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использует в работе контрольно-измерительную аппаратуру и средства измерения, в установленные сроки проводит поверку этих приборов;</w:t>
      </w:r>
    </w:p>
    <w:bookmarkEnd w:id="590"/>
    <w:bookmarkStart w:name="z733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 и организует комплексные инженерно-гидрографические работы на водных путях и объектах; </w:t>
      </w:r>
    </w:p>
    <w:bookmarkEnd w:id="591"/>
    <w:bookmarkStart w:name="z734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 и организует топографические и батиметрические съемки; </w:t>
      </w:r>
    </w:p>
    <w:bookmarkEnd w:id="592"/>
    <w:bookmarkStart w:name="z735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 проектирование землечерпательных прорезей, подсчет выемки грунта земснарядом; </w:t>
      </w:r>
    </w:p>
    <w:bookmarkEnd w:id="593"/>
    <w:bookmarkStart w:name="z736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обосновывает установки нуля графика водомерных постов и выдает рекомендации по их размещению и оснащению; </w:t>
      </w:r>
    </w:p>
    <w:bookmarkEnd w:id="594"/>
    <w:bookmarkStart w:name="z737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 сбор информации по глубинам и уровням на перекатах; </w:t>
      </w:r>
    </w:p>
    <w:bookmarkEnd w:id="595"/>
    <w:bookmarkStart w:name="z738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систематически получает данные мониторинга по водомерным постам у диспетчера; </w:t>
      </w:r>
    </w:p>
    <w:bookmarkEnd w:id="596"/>
    <w:bookmarkStart w:name="z739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скорости, направления течения, расход воды;</w:t>
      </w:r>
    </w:p>
    <w:bookmarkEnd w:id="597"/>
    <w:bookmarkStart w:name="z740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выдает рекомендации по расстановке знаков навигационной обстановки водных путей; </w:t>
      </w:r>
    </w:p>
    <w:bookmarkEnd w:id="598"/>
    <w:bookmarkStart w:name="z741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составляет планы перекатов, лоцманских карт и проводит их периодическую корректировку, ведет анализ зависимостей глубин на перекатах от уровней и расходов, производит построение графиков зависимостей; </w:t>
      </w:r>
    </w:p>
    <w:bookmarkEnd w:id="599"/>
    <w:bookmarkStart w:name="z742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ведет подготовку проекта дноуглубительных работ; </w:t>
      </w:r>
    </w:p>
    <w:bookmarkEnd w:id="600"/>
    <w:bookmarkStart w:name="z743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сохранность и содержание в исправном состоянии инструмента, оборудования, спецприспособления, спецодежды, необходимых для производства наблюдений; </w:t>
      </w:r>
    </w:p>
    <w:bookmarkEnd w:id="601"/>
    <w:bookmarkStart w:name="z744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соблюдает трудовую и производственную дисциплину, правила внутреннего трудового распорядка, требования по безопасности и охране труда, производственной санитарии и пожарной безопасности. </w:t>
      </w:r>
    </w:p>
    <w:bookmarkEnd w:id="602"/>
    <w:bookmarkStart w:name="z745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Должен знать: </w:t>
      </w:r>
    </w:p>
    <w:bookmarkEnd w:id="6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Экологический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плавания по внутренним водным путям; </w:t>
      </w:r>
    </w:p>
    <w:bookmarkStart w:name="z749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нормативные документы по эксплуатации, поверке, юстировке и хранению средств измерений;</w:t>
      </w:r>
    </w:p>
    <w:bookmarkEnd w:id="604"/>
    <w:bookmarkStart w:name="z750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картографию, правила составления и оформления планов и карт, гидрологию, русловые процессы;</w:t>
      </w:r>
    </w:p>
    <w:bookmarkEnd w:id="605"/>
    <w:bookmarkStart w:name="z751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характеристики, конструктивные особенности, назначение и принципы работы средств измерений; </w:t>
      </w:r>
    </w:p>
    <w:bookmarkEnd w:id="606"/>
    <w:bookmarkStart w:name="z752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 по безопасности и охране труда, производственной санитарии и пожарной безопасности; </w:t>
      </w:r>
    </w:p>
    <w:bookmarkEnd w:id="607"/>
    <w:bookmarkStart w:name="z753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стандарты делопроизводства, правила работы со средствами вычислительной техники, коммуникаций и связи. </w:t>
      </w:r>
    </w:p>
    <w:bookmarkEnd w:id="608"/>
    <w:bookmarkStart w:name="z754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Требования к квалификации:</w:t>
      </w:r>
    </w:p>
    <w:bookmarkEnd w:id="609"/>
    <w:bookmarkStart w:name="z755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высшего уровня квалификации:</w:t>
      </w:r>
    </w:p>
    <w:bookmarkEnd w:id="610"/>
    <w:bookmarkStart w:name="z756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высшей категории: высшее (или послевузовское) образование по соответствующей специальности и стаж работы в должности инженера-гидротехника первой категории не менее 3 лет или стаж работы по специальности не менее 5 лет;</w:t>
      </w:r>
    </w:p>
    <w:bookmarkEnd w:id="611"/>
    <w:bookmarkStart w:name="z757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первой категории: высшее (или послевузовское) образование по соответствующей специальности и стаж работы в должности инженера-гидротехника второй категории не менее 2 лет или стаж работы по специальности не менее 4 лет;</w:t>
      </w:r>
    </w:p>
    <w:bookmarkEnd w:id="612"/>
    <w:bookmarkStart w:name="z758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категории: высшее (или послевузовское) образование по соответствующей специальности и стаж работы в должности инженера-гидротехника без категории не менее 1 года или стаж работы по специальности не менее 3 лет;</w:t>
      </w:r>
    </w:p>
    <w:bookmarkEnd w:id="613"/>
    <w:bookmarkStart w:name="z759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без категории: высшее (или послевузовское) образование по соответствующей специальности без предъявления требований к стажу работы. </w:t>
      </w:r>
    </w:p>
    <w:bookmarkEnd w:id="614"/>
    <w:bookmarkStart w:name="z760" w:id="6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Инженер по путевым работам</w:t>
      </w:r>
    </w:p>
    <w:bookmarkEnd w:id="615"/>
    <w:bookmarkStart w:name="z761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Должностные обязанности: </w:t>
      </w:r>
    </w:p>
    <w:bookmarkEnd w:id="616"/>
    <w:bookmarkStart w:name="z762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участвует в организации производства обстановочных, дноочистительных, землечерпательных и изыскательских работ в соответствии с существующими инструкциями и положениями; </w:t>
      </w:r>
    </w:p>
    <w:bookmarkEnd w:id="617"/>
    <w:bookmarkStart w:name="z763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анализирует состояние судовых ходов, готовить указания на линию по проведению мероприятий, направленных на их улучшение; </w:t>
      </w:r>
    </w:p>
    <w:bookmarkEnd w:id="618"/>
    <w:bookmarkStart w:name="z764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отчетность объектов по кругу своей деятельности и готовит по этим разделам указания на линию; </w:t>
      </w:r>
    </w:p>
    <w:bookmarkEnd w:id="619"/>
    <w:bookmarkStart w:name="z765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участвует в согласовании путевых работ; </w:t>
      </w:r>
    </w:p>
    <w:bookmarkEnd w:id="620"/>
    <w:bookmarkStart w:name="z766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 анализ работы земснарядов, обеспечивает выполнение ими производственных планов, норм времени на производственные и периодические операции; </w:t>
      </w:r>
    </w:p>
    <w:bookmarkEnd w:id="621"/>
    <w:bookmarkStart w:name="z767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анализирует работу изыскательских партий и разрабатывает мероприятия по улучшению производства этих работ, составляет конъюктурные обзоры по плановому материалу партий; </w:t>
      </w:r>
    </w:p>
    <w:bookmarkEnd w:id="622"/>
    <w:bookmarkStart w:name="z768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ведет переписку со сторонними организациями; </w:t>
      </w:r>
    </w:p>
    <w:bookmarkEnd w:id="623"/>
    <w:bookmarkStart w:name="z769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участвует в подготовке проектов капитальных работ; </w:t>
      </w:r>
    </w:p>
    <w:bookmarkEnd w:id="624"/>
    <w:bookmarkStart w:name="z770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разработку капитальных прорезей по утвержденным проектам; </w:t>
      </w:r>
    </w:p>
    <w:bookmarkEnd w:id="625"/>
    <w:bookmarkStart w:name="z771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участвует в составлении месячных, квартальных, годовых отчетов службы пути по производственной деятельности; </w:t>
      </w:r>
    </w:p>
    <w:bookmarkEnd w:id="626"/>
    <w:bookmarkStart w:name="z772"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составляет заявки на такелаж, геодезические приборы и инструмент изыскательских партий, чертежные принадлежности и бумагу; </w:t>
      </w:r>
    </w:p>
    <w:bookmarkEnd w:id="627"/>
    <w:bookmarkStart w:name="z773"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готовит предложения о положении и перераспределении технических средств между участками; </w:t>
      </w:r>
    </w:p>
    <w:bookmarkEnd w:id="628"/>
    <w:bookmarkStart w:name="z774"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готовит материалы решения по согласованию строительства различных объектов на реке в пределах участка;</w:t>
      </w:r>
    </w:p>
    <w:bookmarkEnd w:id="629"/>
    <w:bookmarkStart w:name="z775"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соблюдает трудовую и производственную дисциплину, правила внутреннего трудового распорядка, требования по безопасности и охране труда, производственной санитарии и пожарной безопасности.</w:t>
      </w:r>
    </w:p>
    <w:bookmarkEnd w:id="630"/>
    <w:bookmarkStart w:name="z776" w:id="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Должен знать: </w:t>
      </w:r>
    </w:p>
    <w:bookmarkEnd w:id="6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внутреннем водном транспорте;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службы на судах;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технической эксплуатации судов внутреннего водного плавания;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и ведения судовых документов для судов, осуществляющих судоходство по внутренним водным путям;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плавания по внутренним водным путям;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пропуска судов через судоходные шлюзы; </w:t>
      </w:r>
    </w:p>
    <w:bookmarkStart w:name="z784"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перспективы технического развития и особенности деятельности организации; </w:t>
      </w:r>
    </w:p>
    <w:bookmarkEnd w:id="632"/>
    <w:bookmarkStart w:name="z785" w:id="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принципы работы, технические характеристики, конструктивные особенности разрабатываемых и используемых технических средств, материалов и их свойства;</w:t>
      </w:r>
    </w:p>
    <w:bookmarkEnd w:id="633"/>
    <w:bookmarkStart w:name="z786"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общую лоцию реки; </w:t>
      </w:r>
    </w:p>
    <w:bookmarkEnd w:id="634"/>
    <w:bookmarkStart w:name="z787" w:id="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инструкцию по содержанию навигационного оборудования; </w:t>
      </w:r>
    </w:p>
    <w:bookmarkEnd w:id="635"/>
    <w:bookmarkStart w:name="z788" w:id="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 по безопасности и охране труда, производственной санитарии и пожарной безопасности. </w:t>
      </w:r>
    </w:p>
    <w:bookmarkEnd w:id="636"/>
    <w:bookmarkStart w:name="z789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Требования к квалификации:</w:t>
      </w:r>
    </w:p>
    <w:bookmarkEnd w:id="637"/>
    <w:bookmarkStart w:name="z790"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высшего уровня квалификации:</w:t>
      </w:r>
    </w:p>
    <w:bookmarkEnd w:id="638"/>
    <w:bookmarkStart w:name="z791"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высшей категории: высшее (или послевузовское) образование по соответствующей специальности и стаж работы в должности инженера по путевым работам первой категории не менее 3 лет или стаж работы по специальности не менее 5 лет;</w:t>
      </w:r>
    </w:p>
    <w:bookmarkEnd w:id="639"/>
    <w:bookmarkStart w:name="z792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первой категории: высшее (или послевузовское) образование по соответствующей специальности и стаж работы в должности инженера по путевым работам второй категории не менее 2 лет или стаж работы по специальности не менее 4 лет;</w:t>
      </w:r>
    </w:p>
    <w:bookmarkEnd w:id="640"/>
    <w:bookmarkStart w:name="z793"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категории: высшее (или послевузовское) образование по соответствующей специальности и стаж работы в должности инженера по путевым работам без категории не менее 1 года или стаж работы по специальности не менее 3 лет;</w:t>
      </w:r>
    </w:p>
    <w:bookmarkEnd w:id="641"/>
    <w:bookmarkStart w:name="z794"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без категории: высшее (или послевузовское) образование по соответствующей специальности без предъявления требований к стажу работы. </w:t>
      </w:r>
    </w:p>
    <w:bookmarkEnd w:id="642"/>
    <w:bookmarkStart w:name="z795" w:id="6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Инженер-гидротехник судоходного гидротехнического сооружения (шлюза)</w:t>
      </w:r>
    </w:p>
    <w:bookmarkEnd w:id="643"/>
    <w:bookmarkStart w:name="z796"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Должностные обязанности:</w:t>
      </w:r>
    </w:p>
    <w:bookmarkEnd w:id="644"/>
    <w:bookmarkStart w:name="z797"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следит за исправным состоянием судоходных шлюза;</w:t>
      </w:r>
    </w:p>
    <w:bookmarkEnd w:id="645"/>
    <w:bookmarkStart w:name="z798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 наблюдения и обследования за состоянием судоходного шлюза; </w:t>
      </w:r>
    </w:p>
    <w:bookmarkEnd w:id="646"/>
    <w:bookmarkStart w:name="z799"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использует в работе контрольно-измерительные приборы и средства измерения; </w:t>
      </w:r>
    </w:p>
    <w:bookmarkEnd w:id="647"/>
    <w:bookmarkStart w:name="z800" w:id="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участвует в анализе полученных результатов наблюдений и обследований; </w:t>
      </w:r>
    </w:p>
    <w:bookmarkEnd w:id="648"/>
    <w:bookmarkStart w:name="z801" w:id="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применяет материалы обследований, выполненные сторонними организациями; </w:t>
      </w:r>
    </w:p>
    <w:bookmarkEnd w:id="649"/>
    <w:bookmarkStart w:name="z802" w:id="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ведет постоянную проверку за состоянием территории шлюза, дорог, подъездов, ливневой сети и дренажных устройств, зеленых насаждений; </w:t>
      </w:r>
    </w:p>
    <w:bookmarkEnd w:id="650"/>
    <w:bookmarkStart w:name="z803"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следит за исправным состоянием и чистотой зданий, сооружений, соответствие эксплуатационным требованиям, требованиям безопасности и охране труда, безопасности и промсанитарии; </w:t>
      </w:r>
    </w:p>
    <w:bookmarkEnd w:id="651"/>
    <w:bookmarkStart w:name="z804"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предоставляет информацию о объемах ремонтируемых зданий, помещений, их площадей, для составления графиков по текущему ремонту ремонтно-строительной группой;</w:t>
      </w:r>
    </w:p>
    <w:bookmarkEnd w:id="652"/>
    <w:bookmarkStart w:name="z805"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участвует в составлении годового отчета по наблюдениям; </w:t>
      </w:r>
    </w:p>
    <w:bookmarkEnd w:id="653"/>
    <w:bookmarkStart w:name="z806"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соблюдает трудовую и производственную дисциплину, правила внутреннего трудового распорядка, требования по безопасности и охране труда, производственной санитарии и пожарной безопасности;</w:t>
      </w:r>
    </w:p>
    <w:bookmarkEnd w:id="654"/>
    <w:bookmarkStart w:name="z807"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Должен знать:</w:t>
      </w:r>
    </w:p>
    <w:bookmarkEnd w:id="6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технической эксплуатации, обследования и ремонта судоходных гидротехнических сооружений (шлюза); </w:t>
      </w:r>
    </w:p>
    <w:bookmarkStart w:name="z810" w:id="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устройство шлюза, расположение отдельных его элементов, конструктивные особенности, технические характеристики, условия и режимы эксплуатации судоходного шлюза; </w:t>
      </w:r>
    </w:p>
    <w:bookmarkEnd w:id="656"/>
    <w:bookmarkStart w:name="z811"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технику проведения измерений и наблюдений; </w:t>
      </w:r>
    </w:p>
    <w:bookmarkEnd w:id="657"/>
    <w:bookmarkStart w:name="z812" w:id="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характеристики и режимы работы контрольно-измерительной аппаратуры используемого оборудования; </w:t>
      </w:r>
    </w:p>
    <w:bookmarkEnd w:id="658"/>
    <w:bookmarkStart w:name="z813"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инструкцию по наблюдениям и исследованиям на судоходных гидротехнических сооружений (шлюзов);</w:t>
      </w:r>
    </w:p>
    <w:bookmarkEnd w:id="659"/>
    <w:bookmarkStart w:name="z814" w:id="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положение о планово-предупредительном ремонте судоходных гидротехнических сооружений (шлюзе); </w:t>
      </w:r>
    </w:p>
    <w:bookmarkEnd w:id="660"/>
    <w:bookmarkStart w:name="z815" w:id="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 по безопасности и охране труда, производственной санитарии и пожарной безопасности; </w:t>
      </w:r>
    </w:p>
    <w:bookmarkEnd w:id="661"/>
    <w:bookmarkStart w:name="z816" w:id="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защите окружающей среды.</w:t>
      </w:r>
    </w:p>
    <w:bookmarkEnd w:id="662"/>
    <w:bookmarkStart w:name="z817"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Требования к квалификации:</w:t>
      </w:r>
    </w:p>
    <w:bookmarkEnd w:id="663"/>
    <w:bookmarkStart w:name="z818" w:id="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высшего уровня квалификации:</w:t>
      </w:r>
    </w:p>
    <w:bookmarkEnd w:id="664"/>
    <w:bookmarkStart w:name="z819" w:id="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высшей категории: высшее (или послевузовское) профессиональное (техническое) образование и стаж работы в должности инженера-гидротехника первой категории не менее 3 лет или стаж работы по специальности не менее 5 лет;</w:t>
      </w:r>
    </w:p>
    <w:bookmarkEnd w:id="665"/>
    <w:bookmarkStart w:name="z820" w:id="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первой категории: высшее (или послевузовское) профессиональное (техническое) образование и стаж работы в должности инженера-гидротехника второй категории не менее 2 лет или стаж работы по специальности не менее 4 лет;</w:t>
      </w:r>
    </w:p>
    <w:bookmarkEnd w:id="666"/>
    <w:bookmarkStart w:name="z821" w:id="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категории: высшее (или послевузовское) профессиональное (техническое) образование и стаж работы в должности инженера-гидротехника не менее 1 года или стаж работы по специальности не менее 3 лет;</w:t>
      </w:r>
    </w:p>
    <w:bookmarkEnd w:id="667"/>
    <w:bookmarkStart w:name="z822" w:id="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без категории: высшее (или послевузовское) профессиональное (техническое) образование, без предъявления требований к стажу работы </w:t>
      </w:r>
    </w:p>
    <w:bookmarkEnd w:id="668"/>
    <w:bookmarkStart w:name="z823" w:id="6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Картограф</w:t>
      </w:r>
    </w:p>
    <w:bookmarkEnd w:id="669"/>
    <w:bookmarkStart w:name="z824" w:id="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Должностные обязанности: </w:t>
      </w:r>
    </w:p>
    <w:bookmarkEnd w:id="670"/>
    <w:bookmarkStart w:name="z825" w:id="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участие в проектно-изыскательских (геодезических, гидрографических, топографических) работах на реке традиционным и GPS оборудованием, участие в русловых съемках реки, перекатов, параметров судового хода до и после землечерпательных работ, в подготовке проектов дноуглубительных работ и согласовывает их с природоохранными организациями; </w:t>
      </w:r>
    </w:p>
    <w:bookmarkEnd w:id="671"/>
    <w:bookmarkStart w:name="z826" w:id="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производит математическую обработку полученных данных измерений на персональном компьютере, строит трехмерную модель русла;</w:t>
      </w:r>
    </w:p>
    <w:bookmarkEnd w:id="672"/>
    <w:bookmarkStart w:name="z827" w:id="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составляет и корректирует лоцманские карты, лоцманские схемы, планы перекатов; </w:t>
      </w:r>
    </w:p>
    <w:bookmarkEnd w:id="673"/>
    <w:bookmarkStart w:name="z828" w:id="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хранит и ежегодно корректирует эталонные экземпляры лоцманских карт; </w:t>
      </w:r>
    </w:p>
    <w:bookmarkEnd w:id="674"/>
    <w:bookmarkStart w:name="z829" w:id="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соблюдает безопасность и охрану труда при производстве картографических работ и при передвижении на плавательных средствах; </w:t>
      </w:r>
    </w:p>
    <w:bookmarkEnd w:id="675"/>
    <w:bookmarkStart w:name="z830" w:id="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выполняет иные топографические и картографические работы, родственные по содержанию, равные по сложности, выполнение которых не требует другой специальности, квалификации; </w:t>
      </w:r>
    </w:p>
    <w:bookmarkEnd w:id="676"/>
    <w:bookmarkStart w:name="z831" w:id="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выполняет комплекс работ по созданию, обновлению и составлению различных карт по топографическим картам (планам), в том числе по цифровой технологии, чертежно-оформительские и гравировальные работы при подготовке к изданию карт (планов) разных масштабов с применением аэрокосмических и наземных методов съемок; </w:t>
      </w:r>
    </w:p>
    <w:bookmarkEnd w:id="677"/>
    <w:bookmarkStart w:name="z832" w:id="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экспертизу технологической документации, разрабатываемой на предприятии и поступающей от других юридических лиц; </w:t>
      </w:r>
    </w:p>
    <w:bookmarkEnd w:id="678"/>
    <w:bookmarkStart w:name="z833" w:id="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проверку технологического оборудования на соответствие установленным нормам точности;</w:t>
      </w:r>
    </w:p>
    <w:bookmarkEnd w:id="679"/>
    <w:bookmarkStart w:name="z834" w:id="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расчеты экономической эффективности внедрения новых средств и методов измерений при составлении карт, подготовке их к изданию; </w:t>
      </w:r>
    </w:p>
    <w:bookmarkEnd w:id="680"/>
    <w:bookmarkStart w:name="z835" w:id="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разработке локальных нормативных документов по вопросам картографии; </w:t>
      </w:r>
    </w:p>
    <w:bookmarkEnd w:id="681"/>
    <w:bookmarkStart w:name="z836" w:id="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соблюдает трудовую и производственную дисциплину, правила внутреннего трудового распорядка, требования по безопасности и охране труда, производственной санитарии и пожарной безопасности.</w:t>
      </w:r>
    </w:p>
    <w:bookmarkEnd w:id="682"/>
    <w:bookmarkStart w:name="z837" w:id="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Должен знать:</w:t>
      </w:r>
    </w:p>
    <w:bookmarkEnd w:id="6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 </w:t>
      </w:r>
    </w:p>
    <w:bookmarkStart w:name="z839" w:id="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нормативные документы по эксплуатации, поверке, юстировке и хранению средств измерений;</w:t>
      </w:r>
    </w:p>
    <w:bookmarkEnd w:id="684"/>
    <w:bookmarkStart w:name="z840" w:id="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картографию, основы составления и оформления планов и карт; </w:t>
      </w:r>
    </w:p>
    <w:bookmarkEnd w:id="685"/>
    <w:bookmarkStart w:name="z841" w:id="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характеристики, конструктивные особенности, назначение и принципы работы средств измерений; </w:t>
      </w:r>
    </w:p>
    <w:bookmarkEnd w:id="686"/>
    <w:bookmarkStart w:name="z842" w:id="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работы на персональном компьютере в различных программных продуктах, в том числе с картографическими программами; </w:t>
      </w:r>
    </w:p>
    <w:bookmarkEnd w:id="687"/>
    <w:bookmarkStart w:name="z843" w:id="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экономики, организации труда, производства и управления на предприятии;</w:t>
      </w:r>
    </w:p>
    <w:bookmarkEnd w:id="688"/>
    <w:bookmarkStart w:name="z844" w:id="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 по безопасности и охране труда, производственной санитарии и пожарной безопасности; </w:t>
      </w:r>
    </w:p>
    <w:bookmarkEnd w:id="689"/>
    <w:bookmarkStart w:name="z845" w:id="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стандарты делопроизводства, правила работы со средствами вычислительной техники, коммуникаций и связи. </w:t>
      </w:r>
    </w:p>
    <w:bookmarkEnd w:id="690"/>
    <w:bookmarkStart w:name="z846" w:id="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Требования к квалификации:</w:t>
      </w:r>
    </w:p>
    <w:bookmarkEnd w:id="691"/>
    <w:bookmarkStart w:name="z847" w:id="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высшего уровня квалификации:</w:t>
      </w:r>
    </w:p>
    <w:bookmarkEnd w:id="692"/>
    <w:bookmarkStart w:name="z848" w:id="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высшей категории: высшее (или послевузовское) образование по соответствующей специальности и стаж работы в должности картографа первой категории не менее 3 лет или стаж работы по специальности не менее 5 лет;</w:t>
      </w:r>
    </w:p>
    <w:bookmarkEnd w:id="693"/>
    <w:bookmarkStart w:name="z849" w:id="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первой категории: высшее (или послевузовское) образование по соответствующей специальности и стаж работы в должности картографа второй категории не менее 2 лет или стаж работы по специальности не менее 4 лет;</w:t>
      </w:r>
    </w:p>
    <w:bookmarkEnd w:id="694"/>
    <w:bookmarkStart w:name="z850" w:id="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категории: высшее (или послевузовское) образование по соответствующей специальности и стаж работы в должности картографа без категории не менее 1 года или стаж работы по специальности не менее 3 лет;</w:t>
      </w:r>
    </w:p>
    <w:bookmarkEnd w:id="695"/>
    <w:bookmarkStart w:name="z851" w:id="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категории: высшее (или послевузовское) образование по соответствующей специальности без предъявления требований к стажу работы.</w:t>
      </w:r>
    </w:p>
    <w:bookmarkEnd w:id="696"/>
    <w:bookmarkStart w:name="z852" w:id="6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7. Лоцман </w:t>
      </w:r>
    </w:p>
    <w:bookmarkEnd w:id="697"/>
    <w:bookmarkStart w:name="z853" w:id="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Должностные обязанности:</w:t>
      </w:r>
    </w:p>
    <w:bookmarkEnd w:id="698"/>
    <w:bookmarkStart w:name="z854" w:id="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проводку судов и состав по участкам внутренних водных путей, подлежащих обязательной лоцманской проводке;</w:t>
      </w:r>
    </w:p>
    <w:bookmarkEnd w:id="699"/>
    <w:bookmarkStart w:name="z855" w:id="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консультирует капитанов судов по вопросам судовождения по пути следования судна;</w:t>
      </w:r>
    </w:p>
    <w:bookmarkEnd w:id="700"/>
    <w:bookmarkStart w:name="z856" w:id="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следит за состоянием участков судоходных водных путей и производит промер глубин на данных участках;</w:t>
      </w:r>
    </w:p>
    <w:bookmarkEnd w:id="701"/>
    <w:bookmarkStart w:name="z857" w:id="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следит за состоянием и правильностью навигационного ограждения;</w:t>
      </w:r>
    </w:p>
    <w:bookmarkEnd w:id="702"/>
    <w:bookmarkStart w:name="z858" w:id="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следит, чтобы проводимыми судами соблюдались правила плавания судов и предотвращения загрязнения с судов сточными и нефтесодержащими водами внутренних водных путей;</w:t>
      </w:r>
    </w:p>
    <w:bookmarkEnd w:id="703"/>
    <w:bookmarkStart w:name="z859" w:id="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информирует капитанов проводимых судов и рекомендует устранять выявленные нарушения. В случае аварии с судном или несчастного случая с людьми в районе лоцманской проводки принимает все возможные меры по оказанию помощи;</w:t>
      </w:r>
    </w:p>
    <w:bookmarkEnd w:id="704"/>
    <w:bookmarkStart w:name="z860" w:id="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соблюдает трудовую и производственную дисциплину, правила внутреннего трудового распорядка, требования по безопасности и охране труда, производственной санитарии и пожарной безопасности.</w:t>
      </w:r>
    </w:p>
    <w:bookmarkEnd w:id="705"/>
    <w:bookmarkStart w:name="z861" w:id="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Должен знать:</w:t>
      </w:r>
    </w:p>
    <w:bookmarkEnd w:id="7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внутреннем водном транспорте;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службы на судах;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технической эксплуатации судов внутреннего водного плавания;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и ведения судовых документов для судов, осуществляющих судоходство по внутренним водным путям;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плавания по внутренним водным путям; </w:t>
      </w:r>
    </w:p>
    <w:bookmarkStart w:name="z868" w:id="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эксплуатации, настройки и установки светосигнальной аппаратуры и автоматов на знаках обстановки; </w:t>
      </w:r>
    </w:p>
    <w:bookmarkEnd w:id="707"/>
    <w:bookmarkStart w:name="z869" w:id="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назначение, правила расстановки знаков судоходной обстановки; </w:t>
      </w:r>
    </w:p>
    <w:bookmarkEnd w:id="708"/>
    <w:bookmarkStart w:name="z870" w:id="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общую лоцию водных путей, специальную лоцию разрабатываемого участка; </w:t>
      </w:r>
    </w:p>
    <w:bookmarkEnd w:id="709"/>
    <w:bookmarkStart w:name="z871" w:id="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действия и устройство двигателя внутреннего сгорания; </w:t>
      </w:r>
    </w:p>
    <w:bookmarkEnd w:id="710"/>
    <w:bookmarkStart w:name="z872" w:id="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звуковую и световую сигнализацию; </w:t>
      </w:r>
    </w:p>
    <w:bookmarkEnd w:id="711"/>
    <w:bookmarkStart w:name="z873" w:id="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элементарные сведения об электротехнике и оптике;</w:t>
      </w:r>
    </w:p>
    <w:bookmarkEnd w:id="712"/>
    <w:bookmarkStart w:name="z874" w:id="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внутреннего трудового распорядка; </w:t>
      </w:r>
    </w:p>
    <w:bookmarkEnd w:id="713"/>
    <w:bookmarkStart w:name="z875" w:id="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 по безопасности и охране труда, производственной санитарии и пожарной безопасности; </w:t>
      </w:r>
    </w:p>
    <w:bookmarkEnd w:id="714"/>
    <w:bookmarkStart w:name="z876" w:id="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ведения технической документации. </w:t>
      </w:r>
    </w:p>
    <w:bookmarkEnd w:id="715"/>
    <w:bookmarkStart w:name="z877" w:id="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Требования к квалификации:</w:t>
      </w:r>
    </w:p>
    <w:bookmarkEnd w:id="716"/>
    <w:bookmarkStart w:name="z878" w:id="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высшего уровня квалификации:</w:t>
      </w:r>
    </w:p>
    <w:bookmarkEnd w:id="717"/>
    <w:bookmarkStart w:name="z879" w:id="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высшей категории: высшее (или послевузовское) техническое образование, диплом капитана 1 группы судов и стаж работы по судоводительской специальности в должности капитана не менее 10 лет;</w:t>
      </w:r>
    </w:p>
    <w:bookmarkEnd w:id="718"/>
    <w:bookmarkStart w:name="z880" w:id="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первой категории: высшее (или послевузовское) техническое образование, диплом капитана 1 группы судов и стаж работы по судоводительской специальности в должности капитана не менее 7 лет;</w:t>
      </w:r>
    </w:p>
    <w:bookmarkEnd w:id="719"/>
    <w:bookmarkStart w:name="z881" w:id="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категории: высшее (или послевузовское) техническое образование, диплом капитана 1 группы судов и стаж работы по судоводительской специальности в должности капитана не менее 5 лет;</w:t>
      </w:r>
    </w:p>
    <w:bookmarkEnd w:id="720"/>
    <w:bookmarkStart w:name="z882" w:id="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без категории: высшее (или послевузовское) техническое образование, диплом капитана 1 группы судов и стаж работы по судоводительской специальности в должности капитана не менее 3 лет. </w:t>
      </w:r>
    </w:p>
    <w:bookmarkEnd w:id="721"/>
    <w:bookmarkStart w:name="z883" w:id="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среднего уровня квалификации:</w:t>
      </w:r>
    </w:p>
    <w:bookmarkEnd w:id="722"/>
    <w:bookmarkStart w:name="z884" w:id="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высшей категории: техническое и профессиональное (средне-профессиональное) образование по соответствующей специальности, диплом капитана 1 группы судов и стаж работы по судоводительской специальности в должности капитана не менее 10 лет;</w:t>
      </w:r>
    </w:p>
    <w:bookmarkEnd w:id="723"/>
    <w:bookmarkStart w:name="z885" w:id="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первой категории: техническое и профессиональное (средне-профессиональное) образование по соответствующей специальности диплом капитана 1 группы судов и стаж работы по судоводительской специальности в должности капитана не менее 7 лет;</w:t>
      </w:r>
    </w:p>
    <w:bookmarkEnd w:id="724"/>
    <w:bookmarkStart w:name="z886" w:id="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категории: техническое и профессиональное образование (средне-профессиональное) по соответствующей специальности диплом капитана 1 группы судов и стаж работы по судоводительской специальности в должности капитана не менее 5 лет;</w:t>
      </w:r>
    </w:p>
    <w:bookmarkEnd w:id="725"/>
    <w:bookmarkStart w:name="z887" w:id="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без категории: техническое и профессиональное (средне-профессиональное) образование по соответствующей специальности, диплом капитана 1 группы судов и стаж работы по судоводительской специальности в должности капитана не менее 3 лет. </w:t>
      </w:r>
    </w:p>
    <w:bookmarkEnd w:id="726"/>
    <w:bookmarkStart w:name="z888" w:id="7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8. Механик (судовой)</w:t>
      </w:r>
    </w:p>
    <w:bookmarkEnd w:id="727"/>
    <w:bookmarkStart w:name="z889" w:id="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Должностные обязанности:</w:t>
      </w:r>
    </w:p>
    <w:bookmarkEnd w:id="728"/>
    <w:bookmarkStart w:name="z890" w:id="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техническую эксплуатацию и содержание закрепленной судовой техники в соответствии с правилами технической эксплуатации инструкциями заводов-изготовителей и другими нормативно-техническими документами, техническое обслуживание палубных механизмов и устройств и корпусных конструкций; </w:t>
      </w:r>
    </w:p>
    <w:bookmarkEnd w:id="729"/>
    <w:bookmarkStart w:name="z891" w:id="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надежную организацию несения вахты, выполнение работ и соблюдение трудовой дисциплины подчиненными ему членами экипажа;</w:t>
      </w:r>
    </w:p>
    <w:bookmarkEnd w:id="730"/>
    <w:bookmarkStart w:name="z892" w:id="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изучение членами экипажа, подчиненных ему, правил, положений, инструкций, руководств и других документов по технической эксплуатации судовой техники; </w:t>
      </w:r>
    </w:p>
    <w:bookmarkEnd w:id="731"/>
    <w:bookmarkStart w:name="z893" w:id="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планирование и проведение технической учебы по заведованию; </w:t>
      </w:r>
    </w:p>
    <w:bookmarkEnd w:id="732"/>
    <w:bookmarkStart w:name="z894" w:id="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составляет календарные графики проведения технического обслуживания судовой техники; </w:t>
      </w:r>
    </w:p>
    <w:bookmarkEnd w:id="733"/>
    <w:bookmarkStart w:name="z895" w:id="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 техническим обслуживанием и осуществляет надзор за его выполнением; </w:t>
      </w:r>
    </w:p>
    <w:bookmarkEnd w:id="734"/>
    <w:bookmarkStart w:name="z896" w:id="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выполнение нормативных технико-экономических показателей по машинной части; </w:t>
      </w:r>
    </w:p>
    <w:bookmarkEnd w:id="735"/>
    <w:bookmarkStart w:name="z897" w:id="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своевременное устранение неисправностей судовой техники и организацию ее ремонта силами экипажа без вывода судна из эксплуатации, а в случае обнаружения неисправностей, которые не могут быть устранены силами экипажа, докладывает об этом капитану для принятия мер в установленном порядке; </w:t>
      </w:r>
    </w:p>
    <w:bookmarkEnd w:id="736"/>
    <w:bookmarkStart w:name="z898" w:id="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внедрение передовых методов технической эксплуатации; </w:t>
      </w:r>
    </w:p>
    <w:bookmarkEnd w:id="737"/>
    <w:bookmarkStart w:name="z899" w:id="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своевременное предъявление с ведома капитана судовой техники освидетельствованию регистр судоходства и другими органами технического надзора; </w:t>
      </w:r>
    </w:p>
    <w:bookmarkEnd w:id="738"/>
    <w:bookmarkStart w:name="z900" w:id="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своевременно составляет ремонтные ведомости, обеспечивает качество и полноту объема ремонтных работ и работ по техническому обслуживанию, закрепленной судовой техники, выполняемых береговыми и судовыми специалистами; </w:t>
      </w:r>
    </w:p>
    <w:bookmarkEnd w:id="739"/>
    <w:bookmarkStart w:name="z901" w:id="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соблюдение правил пожарной безопасности, безопасности и охрану труда в машинных помещениях и в помещениях своего заведования, постоянную готовность к действию пожарных и водоотливных насосов, систем и устройств; </w:t>
      </w:r>
    </w:p>
    <w:bookmarkEnd w:id="740"/>
    <w:bookmarkStart w:name="z902" w:id="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составление заявок, снабжение, прием, учет и хранение запасных частей, инвентаря, материалов, топлива и смазочных масел по своему заведованию; </w:t>
      </w:r>
    </w:p>
    <w:bookmarkEnd w:id="741"/>
    <w:bookmarkStart w:name="z903" w:id="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ведет и хранит судовую техническую документацию, делопроизводство и отчетность по своему заведованию; </w:t>
      </w:r>
    </w:p>
    <w:bookmarkEnd w:id="742"/>
    <w:bookmarkStart w:name="z904" w:id="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указанию капитана руководит управлением энергетической установкой при плавании в сложных условиях; </w:t>
      </w:r>
    </w:p>
    <w:bookmarkEnd w:id="743"/>
    <w:bookmarkStart w:name="z905" w:id="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выполняет все распоряжения капитана, связанных с режимом работы энергетической установки; </w:t>
      </w:r>
    </w:p>
    <w:bookmarkEnd w:id="744"/>
    <w:bookmarkStart w:name="z906" w:id="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самостоятельно выводит из действия отдельные элементы судовой техники, если это не угрожает безопасности судна и не нарушает его нормальную эксплуатацию; </w:t>
      </w:r>
    </w:p>
    <w:bookmarkEnd w:id="745"/>
    <w:bookmarkStart w:name="z907" w:id="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проведение мероприятий и предупредительных мер с целью предотвращения размораживания судовой техники; </w:t>
      </w:r>
    </w:p>
    <w:bookmarkEnd w:id="746"/>
    <w:bookmarkStart w:name="z908" w:id="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подготовку своего заведования к рейсу и докладывает капитану о готовности в назначенное время; </w:t>
      </w:r>
    </w:p>
    <w:bookmarkEnd w:id="747"/>
    <w:bookmarkStart w:name="z909" w:id="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совместно с командным составом периодически проводит судовые тревоги и обучение экипажа действиям в экстремальных ситуациях;</w:t>
      </w:r>
    </w:p>
    <w:bookmarkEnd w:id="748"/>
    <w:bookmarkStart w:name="z910" w:id="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соблюдает трудовую и производственную дисциплину, правила внутреннего трудового распорядка, требования по безопасности и охране труда, производственной санитарии и пожарной безопасности.</w:t>
      </w:r>
    </w:p>
    <w:bookmarkEnd w:id="749"/>
    <w:bookmarkStart w:name="z911" w:id="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Должен знать: </w:t>
      </w:r>
    </w:p>
    <w:bookmarkEnd w:id="7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внутреннем водном транспорте;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службы на судах;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плавания по внутренним водным путям;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технической эксплуатации судов внутреннего водного плавания;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и ведения судовых документов для судов, осуществляющих судоходство по внутренним водным путям;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минимальному составу экипажей судов;</w:t>
      </w:r>
    </w:p>
    <w:bookmarkStart w:name="z919" w:id="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принципы эксплуатации, устройство, назначение, правила расстановки знаков навигационной обстановки; </w:t>
      </w:r>
    </w:p>
    <w:bookmarkEnd w:id="751"/>
    <w:bookmarkStart w:name="z920" w:id="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общую лоцию водных путей, специальную лоцию разрабатываемого участка; </w:t>
      </w:r>
    </w:p>
    <w:bookmarkEnd w:id="752"/>
    <w:bookmarkStart w:name="z921" w:id="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конструктивные, технические и эксплуатационные данные судна, судовых силовых и движительных установок, вспомогательного оборудования, систем и устройств, средств радионавигации и электрообеспечения; </w:t>
      </w:r>
    </w:p>
    <w:bookmarkEnd w:id="753"/>
    <w:bookmarkStart w:name="z922" w:id="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действия и устройство двигателя внутреннего сгорания; </w:t>
      </w:r>
    </w:p>
    <w:bookmarkEnd w:id="754"/>
    <w:bookmarkStart w:name="z923" w:id="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звуковую и световую сигнализацию; </w:t>
      </w:r>
    </w:p>
    <w:bookmarkEnd w:id="755"/>
    <w:bookmarkStart w:name="z924" w:id="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элементарные сведения об электротехнике и оптике; </w:t>
      </w:r>
    </w:p>
    <w:bookmarkEnd w:id="756"/>
    <w:bookmarkStart w:name="z925" w:id="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внутреннего трудового распорядка; </w:t>
      </w:r>
    </w:p>
    <w:bookmarkEnd w:id="757"/>
    <w:bookmarkStart w:name="z926" w:id="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 по безопасности и охране труда, производственной санитарии и пожарной безопасности; </w:t>
      </w:r>
    </w:p>
    <w:bookmarkEnd w:id="758"/>
    <w:bookmarkStart w:name="z927" w:id="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ведения технической документации. </w:t>
      </w:r>
    </w:p>
    <w:bookmarkEnd w:id="759"/>
    <w:bookmarkStart w:name="z928" w:id="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Требования к квалификации:</w:t>
      </w:r>
    </w:p>
    <w:bookmarkEnd w:id="760"/>
    <w:bookmarkStart w:name="z929" w:id="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высшего уровня квалификации:</w:t>
      </w:r>
    </w:p>
    <w:bookmarkEnd w:id="761"/>
    <w:bookmarkStart w:name="z930" w:id="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профессиональное (техническое) образование и наличие диплома механика 1, 2, 3, 4 групп судов и стаж плавания в командных должностях не менее 12 месяцев.</w:t>
      </w:r>
    </w:p>
    <w:bookmarkEnd w:id="762"/>
    <w:bookmarkStart w:name="z931" w:id="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среднего уровня квалификации:</w:t>
      </w:r>
    </w:p>
    <w:bookmarkEnd w:id="763"/>
    <w:bookmarkStart w:name="z932" w:id="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техническое и профессиональное (среднее специальное, среднее профессиональное) образование и наличие диплома механика 1, 2, 3, 4 групп судов и стаж плавания в командных должностях не менее 12 месяцев.</w:t>
      </w:r>
    </w:p>
    <w:bookmarkEnd w:id="764"/>
    <w:bookmarkStart w:name="z933" w:id="7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9. Диспетчер по движению флота</w:t>
      </w:r>
    </w:p>
    <w:bookmarkEnd w:id="765"/>
    <w:bookmarkStart w:name="z934" w:id="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Должностные обязанности:</w:t>
      </w:r>
    </w:p>
    <w:bookmarkEnd w:id="766"/>
    <w:bookmarkStart w:name="z935" w:id="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оперативное руководство и обеспечивает работу флота, выполнение судами графиков (расписаний) движения и планов перевозки груза и пассажиров; </w:t>
      </w:r>
    </w:p>
    <w:bookmarkEnd w:id="767"/>
    <w:bookmarkStart w:name="z936" w:id="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движение судов на однопутных участках водных путей; </w:t>
      </w:r>
    </w:p>
    <w:bookmarkEnd w:id="768"/>
    <w:bookmarkStart w:name="z937" w:id="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оперативную проверку за расходами, глубинами и уровнями воды на водных путях; </w:t>
      </w:r>
    </w:p>
    <w:bookmarkEnd w:id="769"/>
    <w:bookmarkStart w:name="z938" w:id="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меры по предупреждению встречного движения судов на однопутных участках; </w:t>
      </w:r>
    </w:p>
    <w:bookmarkEnd w:id="770"/>
    <w:bookmarkStart w:name="z939" w:id="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информирует судоводителей об изменениях судоходных условий посредством радио или телефонной связи; </w:t>
      </w:r>
    </w:p>
    <w:bookmarkEnd w:id="771"/>
    <w:bookmarkStart w:name="z940" w:id="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ведет записи диспетчерского журнала, графика движения и дислокации флота, составляет отчеты, рапорты и другую техническую документацию о проделанной работе; </w:t>
      </w:r>
    </w:p>
    <w:bookmarkEnd w:id="772"/>
    <w:bookmarkStart w:name="z941" w:id="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участвует в работе по анализу и оценке работы подразделений, связанных с навигационной обстановкой и дноуглублением; </w:t>
      </w:r>
    </w:p>
    <w:bookmarkEnd w:id="773"/>
    <w:bookmarkStart w:name="z942" w:id="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работу по загрузке судов в обратном направлении; </w:t>
      </w:r>
    </w:p>
    <w:bookmarkEnd w:id="774"/>
    <w:bookmarkStart w:name="z943" w:id="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своевременно информирует командный состав судов о штормовых предупреждениях и принимает необходимые меры по оказанию помощи судам, терпящим бедствие; </w:t>
      </w:r>
    </w:p>
    <w:bookmarkEnd w:id="775"/>
    <w:bookmarkStart w:name="z944" w:id="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регулирует процесс пропуска судов через шлюзы; </w:t>
      </w:r>
    </w:p>
    <w:bookmarkEnd w:id="776"/>
    <w:bookmarkStart w:name="z945" w:id="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поддерживает постоянную связь с портовыми, санитарными и другими заинтересованными организациями о приходе судов в порт и их отходе из порта; </w:t>
      </w:r>
    </w:p>
    <w:bookmarkEnd w:id="777"/>
    <w:bookmarkStart w:name="z946" w:id="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учет и составление установленной отчетности по флоту; </w:t>
      </w:r>
    </w:p>
    <w:bookmarkEnd w:id="778"/>
    <w:bookmarkStart w:name="z947" w:id="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 работой сменных диспетчеров и операторов диспетчерской службы и обеспечивает ведение ими диспетчерских журналов и другой документации; </w:t>
      </w:r>
    </w:p>
    <w:bookmarkEnd w:id="779"/>
    <w:bookmarkStart w:name="z948" w:id="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соблюдает трудовую и производственную дисциплину, правила внутреннего трудового распорядка, требования по безопасности и охране труда, производственной санитарии и пожарной безопасности;</w:t>
      </w:r>
    </w:p>
    <w:bookmarkEnd w:id="780"/>
    <w:bookmarkStart w:name="z949" w:id="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Должен знать: </w:t>
      </w:r>
    </w:p>
    <w:bookmarkEnd w:id="7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внутреннем водном транспорте;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плавания по внутренним водным путям;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пропуска судов через судоходные шлюзы; </w:t>
      </w:r>
    </w:p>
    <w:bookmarkStart w:name="z954" w:id="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методические материалы по вопросам движения судов; </w:t>
      </w:r>
    </w:p>
    <w:bookmarkEnd w:id="782"/>
    <w:bookmarkStart w:name="z955" w:id="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график движения флота, дислокацию обстановочного и технического флота; </w:t>
      </w:r>
    </w:p>
    <w:bookmarkEnd w:id="783"/>
    <w:bookmarkStart w:name="z956" w:id="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расходы и уровни воды на участках, где расхождение судов запрещены и на свободной реке; </w:t>
      </w:r>
    </w:p>
    <w:bookmarkEnd w:id="784"/>
    <w:bookmarkStart w:name="z957" w:id="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средства вычислительной техники, коммуникации и связи; </w:t>
      </w:r>
    </w:p>
    <w:bookmarkEnd w:id="785"/>
    <w:bookmarkStart w:name="z958" w:id="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организацию производственного планирования и диспетчирования в организации; </w:t>
      </w:r>
    </w:p>
    <w:bookmarkEnd w:id="786"/>
    <w:bookmarkStart w:name="z959" w:id="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экономики, организации производства, труда и управления; </w:t>
      </w:r>
    </w:p>
    <w:bookmarkEnd w:id="787"/>
    <w:bookmarkStart w:name="z960" w:id="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 по безопасности и охране труда, производственной санитарии и пожарной безопасности. </w:t>
      </w:r>
    </w:p>
    <w:bookmarkEnd w:id="788"/>
    <w:bookmarkStart w:name="z961" w:id="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Требования к квалификации:</w:t>
      </w:r>
    </w:p>
    <w:bookmarkEnd w:id="789"/>
    <w:bookmarkStart w:name="z962" w:id="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высшего уровня квалификации:</w:t>
      </w:r>
    </w:p>
    <w:bookmarkEnd w:id="790"/>
    <w:bookmarkStart w:name="z963" w:id="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высшей категории: высшее (или послевузовское) образование по соответствующей специальности и стаж работы в должности диспетчера первой категории не менее 3 лет или стаж работы по специальности не менее 5 лет;</w:t>
      </w:r>
    </w:p>
    <w:bookmarkEnd w:id="791"/>
    <w:bookmarkStart w:name="z964" w:id="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первой категории: высшее (или послевузовское) образование по соответствующей специальности и стаж работы в должности диспетчера второй категории не менее 2 лет или стаж работы по специальности не менее 4 лет;</w:t>
      </w:r>
    </w:p>
    <w:bookmarkEnd w:id="792"/>
    <w:bookmarkStart w:name="z965" w:id="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категории: высшее (или послевузовское) образование по соответствующей специальности и стаж работы в должности диспетчера без категории не менее 1 года или стаж работы по специальности не менее 3 лет;</w:t>
      </w:r>
    </w:p>
    <w:bookmarkEnd w:id="793"/>
    <w:bookmarkStart w:name="z966" w:id="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без категории: высшее (или послевузовское) образование по соответствующей специальности без предъявления требований к стажу работы. </w:t>
      </w:r>
    </w:p>
    <w:bookmarkEnd w:id="794"/>
    <w:bookmarkStart w:name="z967" w:id="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среднего уровня квалификации:</w:t>
      </w:r>
    </w:p>
    <w:bookmarkEnd w:id="795"/>
    <w:bookmarkStart w:name="z968" w:id="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высшей категории: техническое и профессиональное (средне-профессиональное) образование по соответствующей специальности и стаж работы в должности диспетчера первой категории не менее 3 лет или стаж работы по специальности не менее 5 лет;</w:t>
      </w:r>
    </w:p>
    <w:bookmarkEnd w:id="796"/>
    <w:bookmarkStart w:name="z969" w:id="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первой категории: техническое и профессиональное (средне-профессиональное) образование по соответствующей специальности и стаж работы в должности диспетчера второй категории не менее 2 лет или стаж работы по специальности не менее 4 лет;</w:t>
      </w:r>
    </w:p>
    <w:bookmarkEnd w:id="797"/>
    <w:bookmarkStart w:name="z970" w:id="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категории: техническое и профессиональное образование (средне-профессиональное) по соответствующей специальности и стаж работы в должности диспетчера без категории не менее 1 года или стаж работы по специальности не менее 3 лет;</w:t>
      </w:r>
    </w:p>
    <w:bookmarkEnd w:id="798"/>
    <w:bookmarkStart w:name="z971" w:id="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категории: техническое и профессиональное (средне-профессиональное) образование по соответствующей специальности без предъявления требований к стажу работы.</w:t>
      </w:r>
    </w:p>
    <w:bookmarkEnd w:id="799"/>
    <w:bookmarkStart w:name="z972" w:id="8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10. Диспетчер судоходного гидротехнического сооружения (шлюза)</w:t>
      </w:r>
    </w:p>
    <w:bookmarkEnd w:id="800"/>
    <w:bookmarkStart w:name="z973" w:id="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Должностные обязанности:</w:t>
      </w:r>
    </w:p>
    <w:bookmarkEnd w:id="801"/>
    <w:bookmarkStart w:name="z974" w:id="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управление процессом шлюзования согласно инструкции;</w:t>
      </w:r>
    </w:p>
    <w:bookmarkEnd w:id="802"/>
    <w:bookmarkStart w:name="z975" w:id="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нескольких судов составляет план шлюзований, предусматривающий максимально быстрый и безопасный пропуск судов;</w:t>
      </w:r>
    </w:p>
    <w:bookmarkEnd w:id="803"/>
    <w:bookmarkStart w:name="z976" w:id="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шлюзовании судна, принадлежащего частному (физическому) лицу, заполняет в двух экземплярах акт выполненных работ (оказанных услуг); </w:t>
      </w:r>
    </w:p>
    <w:bookmarkEnd w:id="804"/>
    <w:bookmarkStart w:name="z977" w:id="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информационное сопровождение судна; </w:t>
      </w:r>
    </w:p>
    <w:bookmarkEnd w:id="805"/>
    <w:bookmarkStart w:name="z978" w:id="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информирует судоводителя о задержке выхода судна из камеры судоходного шлюза при нахождении у причальной стенки ожидающих встречного судопропуска судов; </w:t>
      </w:r>
    </w:p>
    <w:bookmarkEnd w:id="806"/>
    <w:bookmarkStart w:name="z979" w:id="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информирует судоводителя об идущих и отстаивающихся в подходных каналах судах; </w:t>
      </w:r>
    </w:p>
    <w:bookmarkEnd w:id="807"/>
    <w:bookmarkStart w:name="z980" w:id="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дает указание судоводителю об остановке судна на рейде, в ожидании пропуска через судоходное гидротехническое сооружение (шлюза) с учҰтом обеспечения безопасности подхода к шлюзу или отхода от шлюза шлюзующихся судов (с учҰтом силы ветра); </w:t>
      </w:r>
    </w:p>
    <w:bookmarkEnd w:id="808"/>
    <w:bookmarkStart w:name="z981" w:id="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запрашивает у судоводителя информацию по радиосвязи о расчетном времени подхода к границам судоходного шлюза, о техническом состоянии, габаритах и осадке судна, о количестве и характере груза; </w:t>
      </w:r>
    </w:p>
    <w:bookmarkEnd w:id="809"/>
    <w:bookmarkStart w:name="z982" w:id="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данных об осадке судна определяет запас по глубине под днищем судна на короле судоходного шлюза; </w:t>
      </w:r>
    </w:p>
    <w:bookmarkEnd w:id="810"/>
    <w:bookmarkStart w:name="z983" w:id="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согласовывает свои действия со старшим диспетчером, главным энергетиком шлюза, главным механиком шлюза;</w:t>
      </w:r>
    </w:p>
    <w:bookmarkEnd w:id="811"/>
    <w:bookmarkStart w:name="z984" w:id="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следит за выполнением правил пропуска судов через судоходные шлюзы шлюзующимися судами, в случае нарушения оформляет акт; </w:t>
      </w:r>
    </w:p>
    <w:bookmarkEnd w:id="812"/>
    <w:bookmarkStart w:name="z985" w:id="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свободное от шлюзования время производит осмотр сооружения, электромеханического оборудования, территории и акватории судоходного шлюза; </w:t>
      </w:r>
    </w:p>
    <w:bookmarkEnd w:id="813"/>
    <w:bookmarkStart w:name="z986" w:id="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ведет записи в оперативных журналах; </w:t>
      </w:r>
    </w:p>
    <w:bookmarkEnd w:id="814"/>
    <w:bookmarkStart w:name="z987" w:id="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допускает во время навигации бригады рабочих к работам по нарядам на воде и под водой в зонах, примыкающих к судоходному шлюзу, в электроустановках и в помещениях основных механизмов судоходного шлюза; </w:t>
      </w:r>
    </w:p>
    <w:bookmarkEnd w:id="815"/>
    <w:bookmarkStart w:name="z988" w:id="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следит за нормальным освещением камеры, верхнего и нижнего подходного канала, территории судоходного шлюза; </w:t>
      </w:r>
    </w:p>
    <w:bookmarkEnd w:id="816"/>
    <w:bookmarkStart w:name="z989" w:id="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меры по удалению работающих из помещений с основным оборудованием судоходного шлюза перед началом процесса шлюзования; </w:t>
      </w:r>
    </w:p>
    <w:bookmarkEnd w:id="817"/>
    <w:bookmarkStart w:name="z990" w:id="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проходит обучение и проверку знаний по безопасности и охране труда, электробезопасности с подтверждением группы допуска IV по электробезопасности;</w:t>
      </w:r>
    </w:p>
    <w:bookmarkEnd w:id="818"/>
    <w:bookmarkStart w:name="z991" w:id="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проходит предсменное медицинское освидетельствование; </w:t>
      </w:r>
    </w:p>
    <w:bookmarkEnd w:id="819"/>
    <w:bookmarkStart w:name="z992" w:id="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соблюдает трудовую и производственную дисциплину, правила внутреннего трудового распорядка, требования по безопасности и охране труда, производственной санитарии и пожарной безопасности. </w:t>
      </w:r>
    </w:p>
    <w:bookmarkEnd w:id="820"/>
    <w:bookmarkStart w:name="z993" w:id="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Должен знать:</w:t>
      </w:r>
    </w:p>
    <w:bookmarkEnd w:id="8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технической эксплуатации, обследования и ремонта судоходных гидротехнических сооружений (шлюзов);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пропуска судов через судоходные шлюзы;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технической эксплуатации электроустановок потребителей;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техники безопасности при эксплуатации электроустановок потребителей; </w:t>
      </w:r>
    </w:p>
    <w:bookmarkStart w:name="z999" w:id="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инструкции по наблюдениям и исследованиям на судоходном гидротехническом сооружении (гидротехническая, механическая, электротехническая); </w:t>
      </w:r>
    </w:p>
    <w:bookmarkEnd w:id="822"/>
    <w:bookmarkStart w:name="z1000" w:id="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инструкцию по управлению процессом шлюзования; </w:t>
      </w:r>
    </w:p>
    <w:bookmarkEnd w:id="823"/>
    <w:bookmarkStart w:name="z1001" w:id="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технологические процессы работы основного и вспомогательного механического оборудования; </w:t>
      </w:r>
    </w:p>
    <w:bookmarkEnd w:id="824"/>
    <w:bookmarkStart w:name="z1002" w:id="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инструкцию по переводу электропитания шлюза с рабочего трансформатора на резервный; </w:t>
      </w:r>
    </w:p>
    <w:bookmarkEnd w:id="825"/>
    <w:bookmarkStart w:name="z1003" w:id="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инструкцию по эксплуатации дизель-генератора резервного электропитания охранных нужд шлюза;</w:t>
      </w:r>
    </w:p>
    <w:bookmarkEnd w:id="826"/>
    <w:bookmarkStart w:name="z1004" w:id="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расположение, кинематические и электрические схемы основного и вспомогательного оборудования судоходного шлюза; </w:t>
      </w:r>
    </w:p>
    <w:bookmarkEnd w:id="827"/>
    <w:bookmarkStart w:name="z1005" w:id="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назначение отдельных элементов судоходного шлюза; </w:t>
      </w:r>
    </w:p>
    <w:bookmarkEnd w:id="828"/>
    <w:bookmarkStart w:name="z1006" w:id="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габариты, отметки порогов голов, отметки бьефов судоходного шлюза; </w:t>
      </w:r>
    </w:p>
    <w:bookmarkEnd w:id="829"/>
    <w:bookmarkStart w:name="z1007" w:id="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систем отопления, водоснабжения, сжатого воздуха и откачки камеры судоходного шлюза; </w:t>
      </w:r>
    </w:p>
    <w:bookmarkEnd w:id="830"/>
    <w:bookmarkStart w:name="z1008" w:id="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схемы электропитания основного и вспомогательного оборудования шлюза; </w:t>
      </w:r>
    </w:p>
    <w:bookmarkEnd w:id="831"/>
    <w:bookmarkStart w:name="z1009" w:id="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 по безопасности и охране труда, производственной санитарии и пожарной безопасности; </w:t>
      </w:r>
    </w:p>
    <w:bookmarkEnd w:id="832"/>
    <w:bookmarkStart w:name="z1010" w:id="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защите окружающей среды.</w:t>
      </w:r>
    </w:p>
    <w:bookmarkEnd w:id="833"/>
    <w:bookmarkStart w:name="z1011" w:id="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Требования к квалификации:</w:t>
      </w:r>
    </w:p>
    <w:bookmarkEnd w:id="834"/>
    <w:bookmarkStart w:name="z1012" w:id="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высшего уровня квалификации:</w:t>
      </w:r>
    </w:p>
    <w:bookmarkEnd w:id="835"/>
    <w:bookmarkStart w:name="z1013" w:id="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высшей категории: высшее (или послевузовское) профессиональное (техническое) образование по соответствующей специальности и стаж работы в должности инженера-диспетчера первой категории не менее 3 лет или стаж работы по специальности не менее 5 лет;</w:t>
      </w:r>
    </w:p>
    <w:bookmarkEnd w:id="836"/>
    <w:bookmarkStart w:name="z1014" w:id="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первой категории: высшее (или послевузовское) профессиональное (техническое) образование по соответствующей специальности и стаж работы в должности инженера второй категории не менее 2 лет или стаж работы по специальности не менее 4 лет;</w:t>
      </w:r>
    </w:p>
    <w:bookmarkEnd w:id="837"/>
    <w:bookmarkStart w:name="z1015" w:id="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категории: высшее (или послевузовское) профессиональное (техническое) образование по соответствующей специальности и стаж работы в должности инженера не менее 1 года или стаж работы по специальности не менее 3 лет;</w:t>
      </w:r>
    </w:p>
    <w:bookmarkEnd w:id="838"/>
    <w:bookmarkStart w:name="z1016" w:id="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без категории: высшее (или послевузовское) профессиональное (техническое) образование по соответствующей специальности без предъявления требований к стажу работы; </w:t>
      </w:r>
    </w:p>
    <w:bookmarkEnd w:id="839"/>
    <w:bookmarkStart w:name="z1017" w:id="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среднего уровня квалификации:</w:t>
      </w:r>
    </w:p>
    <w:bookmarkEnd w:id="840"/>
    <w:bookmarkStart w:name="z1018" w:id="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высшей категории: техническое и профессиональное (среднее профессиональное) образование по соответствующей специальности и стаж работы на инженерно-технических должностях первой категории не менее 3 лет или стаж работы по специальности не менее 5 лет;</w:t>
      </w:r>
    </w:p>
    <w:bookmarkEnd w:id="841"/>
    <w:bookmarkStart w:name="z1019" w:id="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первой категории: техническое и профессиональное (среднее профессиональное) образование по соответствующей специальности и стаж работы на инженерно-технических должностях второй категории не менее 2 лет или стаж работы по специальности не менее 4 лет;</w:t>
      </w:r>
    </w:p>
    <w:bookmarkEnd w:id="842"/>
    <w:bookmarkStart w:name="z1020" w:id="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категории: техническое и профессиональное (среднее профессиональное) образование по соответствующей специальности и стаж работы на инженерно-технических должностях не менее 1 года или стаж работы по специальности не менее 3 лет;</w:t>
      </w:r>
    </w:p>
    <w:bookmarkEnd w:id="843"/>
    <w:bookmarkStart w:name="z1021" w:id="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категории: техническое и профессиональное (среднее профессиональное) образование по соответствующей специальности без предъявления требований к стажу работы.</w:t>
      </w:r>
    </w:p>
    <w:bookmarkEnd w:id="844"/>
    <w:bookmarkStart w:name="z1022" w:id="8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11. Техник-гидротехник судоходного гидротехнического сооружения (шлюза)</w:t>
      </w:r>
    </w:p>
    <w:bookmarkEnd w:id="845"/>
    <w:bookmarkStart w:name="z1023" w:id="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Должностные обязанности:</w:t>
      </w:r>
    </w:p>
    <w:bookmarkEnd w:id="846"/>
    <w:bookmarkStart w:name="z1024" w:id="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выполняет наблюдения на гидротехнических сооружениях судоходного шлюза за работой ливнеотводящей сети и дренажных устройств, работой и показаниями пьезометров и щелемеров, состоянием производственных и служебных зданий, состоянием и содержанием гидротехнических сооружений, состоянием территории и откосов, состоянием противофильтрационных шпонок, состоянием марок и реперов, зелеными насаждениями; </w:t>
      </w:r>
    </w:p>
    <w:bookmarkEnd w:id="847"/>
    <w:bookmarkStart w:name="z1025" w:id="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 осмотр отдельных элементов и следит за состоянием гидросооружения в целом; </w:t>
      </w:r>
    </w:p>
    <w:bookmarkEnd w:id="848"/>
    <w:bookmarkStart w:name="z1026" w:id="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использует в работе контрольно-измерительные приборы и средства измерения; </w:t>
      </w:r>
    </w:p>
    <w:bookmarkEnd w:id="849"/>
    <w:bookmarkStart w:name="z1027" w:id="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обрабатывает и оформляет результаты наблюдений; </w:t>
      </w:r>
    </w:p>
    <w:bookmarkEnd w:id="850"/>
    <w:bookmarkStart w:name="z1028" w:id="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ведет техническую документацию по наблюдениям (журнал щелемерных наблюдений, журнал наблюдений за уровнем воды в пьезометрах, журнал измерений расхода фильтрации через бетон шлюза, журнал по гидрометеорологическим наблюдениям, журнал наблюдений за ледяным покровом); </w:t>
      </w:r>
    </w:p>
    <w:bookmarkEnd w:id="851"/>
    <w:bookmarkStart w:name="z1029" w:id="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корректирует техническую документацию, находящуюся в архиве;</w:t>
      </w:r>
    </w:p>
    <w:bookmarkEnd w:id="852"/>
    <w:bookmarkStart w:name="z1030" w:id="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следит за правильной эксплуатацией гидротехнических сооружений согласно правилам технической эксплуатации судоходных гидротехнических сооружений; </w:t>
      </w:r>
    </w:p>
    <w:bookmarkEnd w:id="853"/>
    <w:bookmarkStart w:name="z1031" w:id="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соблюдает трудовую и производственную дисциплину, правила внутреннего трудового распорядка, требования по безопасности и охране труда, производственной санитарии и пожарной безопасности.</w:t>
      </w:r>
    </w:p>
    <w:bookmarkEnd w:id="854"/>
    <w:bookmarkStart w:name="z1032" w:id="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Должен знать:</w:t>
      </w:r>
    </w:p>
    <w:bookmarkEnd w:id="8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технической эксплуатации, обследования и ремонта судоходных гидротехнических сооружений (шлюзов); </w:t>
      </w:r>
    </w:p>
    <w:bookmarkStart w:name="z1035" w:id="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инструкции по наблюдениям и исследованиям на судоходном гидротехническом сооружении (гидротехническая);</w:t>
      </w:r>
    </w:p>
    <w:bookmarkEnd w:id="856"/>
    <w:bookmarkStart w:name="z1036" w:id="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контрольно-измерительными приборами;</w:t>
      </w:r>
    </w:p>
    <w:bookmarkEnd w:id="857"/>
    <w:bookmarkStart w:name="z1037" w:id="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расположение отдельных элементов гидротехнических сооружений, технологический процесс работы судоходного шлюза; </w:t>
      </w:r>
    </w:p>
    <w:bookmarkEnd w:id="858"/>
    <w:bookmarkStart w:name="z1038" w:id="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методику проведения измерений и наблюдений; </w:t>
      </w:r>
    </w:p>
    <w:bookmarkEnd w:id="859"/>
    <w:bookmarkStart w:name="z1039" w:id="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характеристики, конструктивные особенности, назначение, принципы работы и правила пользования контрольно-измерительной аппаратурой; </w:t>
      </w:r>
    </w:p>
    <w:bookmarkEnd w:id="860"/>
    <w:bookmarkStart w:name="z1040" w:id="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выполнения технических расчетов; </w:t>
      </w:r>
    </w:p>
    <w:bookmarkEnd w:id="861"/>
    <w:bookmarkStart w:name="z1041" w:id="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положение о планово-предупредительном ремонте судоходных гидротехнических сооружений (шлюза);</w:t>
      </w:r>
    </w:p>
    <w:bookmarkEnd w:id="862"/>
    <w:bookmarkStart w:name="z1042" w:id="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по безопасности и охране труда, производственной санитарии и пожарной безопасности.</w:t>
      </w:r>
    </w:p>
    <w:bookmarkEnd w:id="863"/>
    <w:bookmarkStart w:name="z1043" w:id="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Требования к квалификации:</w:t>
      </w:r>
    </w:p>
    <w:bookmarkEnd w:id="864"/>
    <w:bookmarkStart w:name="z1044" w:id="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среднего уровня квалификации:</w:t>
      </w:r>
    </w:p>
    <w:bookmarkEnd w:id="865"/>
    <w:bookmarkStart w:name="z1045" w:id="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высшей категории: техническое и профессиональное (среднее профессиональное) образование по соответствующей специальности и стаж работы на технических должностях первой категории не менее 3 лет или стаж работы по специальности не менее 5 лет;</w:t>
      </w:r>
    </w:p>
    <w:bookmarkEnd w:id="866"/>
    <w:bookmarkStart w:name="z1046" w:id="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первой категории: техническое и профессиональное (среднее профессиональное) образование по соответствующей специальности и стаж работы на технических должностях второй категории не менее 2 лет или стаж работы по специальности не менее 4 лет;</w:t>
      </w:r>
    </w:p>
    <w:bookmarkEnd w:id="867"/>
    <w:bookmarkStart w:name="z1047" w:id="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второй категории: техническое и профессиональное (среднее профессиональное) образование по соответствующей специальности и стаж работы на технических должностях не менее 1 года или стаж работы по специальности не менее 3 лет; </w:t>
      </w:r>
    </w:p>
    <w:bookmarkEnd w:id="868"/>
    <w:bookmarkStart w:name="z1048" w:id="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категории: техническое и профессиональное (среднее профессиональное) образование по соответствующей специальности без предъявления требований к стажу работы.</w:t>
      </w:r>
    </w:p>
    <w:bookmarkEnd w:id="869"/>
    <w:bookmarkStart w:name="z1049" w:id="8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12. Техник-гидротехник русловой изыскательской партии</w:t>
      </w:r>
    </w:p>
    <w:bookmarkEnd w:id="870"/>
    <w:bookmarkStart w:name="z1050" w:id="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Должностные обязанности: </w:t>
      </w:r>
    </w:p>
    <w:bookmarkEnd w:id="871"/>
    <w:bookmarkStart w:name="z1051" w:id="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 полевые инженерно-гидрографические работы на водных объектах; </w:t>
      </w:r>
    </w:p>
    <w:bookmarkEnd w:id="872"/>
    <w:bookmarkStart w:name="z1052" w:id="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участие в топографических и батиметрических съемках; </w:t>
      </w:r>
    </w:p>
    <w:bookmarkEnd w:id="873"/>
    <w:bookmarkStart w:name="z1053" w:id="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сборе гидрологической и гидрографической информации по глубинам и уровням на перекатах;</w:t>
      </w:r>
    </w:p>
    <w:bookmarkEnd w:id="874"/>
    <w:bookmarkStart w:name="z1054" w:id="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отслеживает изменения водного режима объектов в процессе проведения полевых работ; </w:t>
      </w:r>
    </w:p>
    <w:bookmarkEnd w:id="875"/>
    <w:bookmarkStart w:name="z1055" w:id="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получает данные мониторинга по водомерным постам у диспетчера</w:t>
      </w:r>
    </w:p>
    <w:bookmarkEnd w:id="876"/>
    <w:bookmarkStart w:name="z1056" w:id="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участвует в работах по определению скоростей течения, расходов воды; </w:t>
      </w:r>
    </w:p>
    <w:bookmarkEnd w:id="877"/>
    <w:bookmarkStart w:name="z1057" w:id="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обрабатывает полевые материалы планов перекатов в соответствии с инструкцией и требованиями по оформлению; </w:t>
      </w:r>
    </w:p>
    <w:bookmarkEnd w:id="878"/>
    <w:bookmarkStart w:name="z1058" w:id="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оформляет лоцманские карты и схемы и отслеживает правильность расстановки знаков судоходной обстановки по месту работ; </w:t>
      </w:r>
    </w:p>
    <w:bookmarkEnd w:id="879"/>
    <w:bookmarkStart w:name="z1059" w:id="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составлении проекта дноуглубительных работ;</w:t>
      </w:r>
    </w:p>
    <w:bookmarkEnd w:id="880"/>
    <w:bookmarkStart w:name="z1060" w:id="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соблюдает безопасность и охрану труда при производстве комплексных инженерно-гидрографических работ и при передвижении на плавательных средствах; </w:t>
      </w:r>
    </w:p>
    <w:bookmarkEnd w:id="881"/>
    <w:bookmarkStart w:name="z1061" w:id="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соблюдает требования по безопасности и охране труда, производственной санитарии и противопожарной защите.</w:t>
      </w:r>
    </w:p>
    <w:bookmarkEnd w:id="882"/>
    <w:bookmarkStart w:name="z1062" w:id="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Должен знать: </w:t>
      </w:r>
    </w:p>
    <w:bookmarkEnd w:id="8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Экологический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плавания по внутренним водным путям; </w:t>
      </w:r>
    </w:p>
    <w:bookmarkStart w:name="z1066" w:id="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картографию, правила составления и оформления планов и карт; </w:t>
      </w:r>
    </w:p>
    <w:bookmarkEnd w:id="884"/>
    <w:bookmarkStart w:name="z1067" w:id="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гидрологию, русловые процессы; </w:t>
      </w:r>
    </w:p>
    <w:bookmarkEnd w:id="885"/>
    <w:bookmarkStart w:name="z1068" w:id="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характеристики, конструктивные особенности, назначение и принципы работы средств измерений; </w:t>
      </w:r>
    </w:p>
    <w:bookmarkEnd w:id="886"/>
    <w:bookmarkStart w:name="z1069" w:id="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 по безопасности и охране труда, производственной санитарии и пожарной безопасности; </w:t>
      </w:r>
    </w:p>
    <w:bookmarkEnd w:id="887"/>
    <w:bookmarkStart w:name="z1070" w:id="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делопроизводства, правила работы со средствами вычислительной техники, коммуникаций и связи.</w:t>
      </w:r>
    </w:p>
    <w:bookmarkEnd w:id="888"/>
    <w:bookmarkStart w:name="z1071" w:id="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Требования к квалификации:</w:t>
      </w:r>
    </w:p>
    <w:bookmarkEnd w:id="889"/>
    <w:bookmarkStart w:name="z1072" w:id="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среднего уровня квалификации:</w:t>
      </w:r>
    </w:p>
    <w:bookmarkEnd w:id="890"/>
    <w:bookmarkStart w:name="z1073" w:id="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высшей категории: техническое и профессиональное (средне-профессиональное) образование по соответствующей специальности и стаж работы в должности гидротехника первой категории не менее 3 лет или стаж работы по специальности не менее 5 лет;</w:t>
      </w:r>
    </w:p>
    <w:bookmarkEnd w:id="891"/>
    <w:bookmarkStart w:name="z1074" w:id="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первой категории: техническое и профессиональное (средне-профессиональное) образование по соответствующей специальности и стаж работы в должности гидротехника второй категории не менее 2 лет или стаж работы по специальности не менее 4 лет;</w:t>
      </w:r>
    </w:p>
    <w:bookmarkEnd w:id="892"/>
    <w:bookmarkStart w:name="z1075" w:id="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категории: техническое и профессиональное (средне-профессиональное) образование по соответствующей специальности и стаж работы в должности гидротехника без категории не менее 1 года или стаж работы по специальности не менее 3 лет;</w:t>
      </w:r>
    </w:p>
    <w:bookmarkEnd w:id="893"/>
    <w:bookmarkStart w:name="z1076" w:id="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категории: техническое и профессиональное (средне-профессиональное) образование по соответствующей специальности без предъявления требований к стажу работы.</w:t>
      </w:r>
    </w:p>
    <w:bookmarkEnd w:id="894"/>
    <w:bookmarkStart w:name="z1077" w:id="8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13. Техник-картограф </w:t>
      </w:r>
    </w:p>
    <w:bookmarkEnd w:id="895"/>
    <w:bookmarkStart w:name="z1078" w:id="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Должностные обязанности: </w:t>
      </w:r>
    </w:p>
    <w:bookmarkEnd w:id="896"/>
    <w:bookmarkStart w:name="z1079" w:id="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проектно-изыскательских (геодезических, гидрографических, топографических) работах на реке традиционным и GPS оборудованием, в русловых съемках реки, перекатов, параметров судового хода до и после землечерпательных работ, в подготовке проектов дноуглубительных работ и согласовывает их с природоохранными организациями;</w:t>
      </w:r>
    </w:p>
    <w:bookmarkEnd w:id="897"/>
    <w:bookmarkStart w:name="z1080" w:id="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производит математическую обработку полученных данных измерений на персональном компьютере, строит трехмерную модель русла; </w:t>
      </w:r>
    </w:p>
    <w:bookmarkEnd w:id="898"/>
    <w:bookmarkStart w:name="z1081" w:id="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составляет и корректирует лоцманские карты, лоцманские схемы, планы перекатов; </w:t>
      </w:r>
    </w:p>
    <w:bookmarkEnd w:id="899"/>
    <w:bookmarkStart w:name="z1082" w:id="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сохранность и ежегодно корректирует эталонные экземпляры лоцманских карт; </w:t>
      </w:r>
    </w:p>
    <w:bookmarkEnd w:id="900"/>
    <w:bookmarkStart w:name="z1083" w:id="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соблюдает безопасность и охрану труда при производстве картографических работ и при передвижении на плавательных средствах; </w:t>
      </w:r>
    </w:p>
    <w:bookmarkEnd w:id="901"/>
    <w:bookmarkStart w:name="z1084" w:id="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выполняет иные топографические и картографические работы, родственные по содержанию, равные по сложности, выполнение которых не требует другой специальности, квалификации; </w:t>
      </w:r>
    </w:p>
    <w:bookmarkEnd w:id="902"/>
    <w:bookmarkStart w:name="z1085" w:id="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соблюдает трудовую и производственную дисциплину, правила внутреннего трудового распорядка, требования по безопасности и охране труда, производственной санитарии и пожарной безопасности.</w:t>
      </w:r>
    </w:p>
    <w:bookmarkEnd w:id="903"/>
    <w:bookmarkStart w:name="z1086" w:id="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Должен знать:</w:t>
      </w:r>
    </w:p>
    <w:bookmarkEnd w:id="9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 </w:t>
      </w:r>
    </w:p>
    <w:bookmarkStart w:name="z1088" w:id="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нормативные документы по эксплуатации, поверке, юстировке и хранению средств измерений; </w:t>
      </w:r>
    </w:p>
    <w:bookmarkEnd w:id="905"/>
    <w:bookmarkStart w:name="z1089" w:id="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картографию, правила составления и оформления планов и карт; </w:t>
      </w:r>
    </w:p>
    <w:bookmarkEnd w:id="906"/>
    <w:bookmarkStart w:name="z1090" w:id="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характеристики, конструктивные особенности, назначение и принципы работы средств измерений; </w:t>
      </w:r>
    </w:p>
    <w:bookmarkEnd w:id="907"/>
    <w:bookmarkStart w:name="z1091" w:id="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работы на персональном компьютере в различных программных продуктах, в том числе с картографическими программами; </w:t>
      </w:r>
    </w:p>
    <w:bookmarkEnd w:id="908"/>
    <w:bookmarkStart w:name="z1092" w:id="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экономики, организации труда, производства и управления на предприятии; </w:t>
      </w:r>
    </w:p>
    <w:bookmarkEnd w:id="909"/>
    <w:bookmarkStart w:name="z1093" w:id="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 по безопасности и охране труда, производственной санитарии и пожарной безопасности; </w:t>
      </w:r>
    </w:p>
    <w:bookmarkEnd w:id="910"/>
    <w:bookmarkStart w:name="z1094" w:id="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стандарты делопроизводства, правила работы со средствами вычислительной техники, коммуникаций и связи. </w:t>
      </w:r>
    </w:p>
    <w:bookmarkEnd w:id="911"/>
    <w:bookmarkStart w:name="z1095" w:id="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Требования к квалификации:</w:t>
      </w:r>
    </w:p>
    <w:bookmarkEnd w:id="912"/>
    <w:bookmarkStart w:name="z1096" w:id="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среднего уровня квалификации:</w:t>
      </w:r>
    </w:p>
    <w:bookmarkEnd w:id="913"/>
    <w:bookmarkStart w:name="z1097" w:id="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высшей категории: техническое и профессиональное (средне-профессиональное) образование по соответствующей специальности и стаж работы в должности картографа первой категории не менее 3 лет или стаж работы по специальности не менее 5 лет;</w:t>
      </w:r>
    </w:p>
    <w:bookmarkEnd w:id="914"/>
    <w:bookmarkStart w:name="z1098" w:id="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первой категории: техническое и профессиональное (средне-профессиональное) образование по соответствующей специальности и стаж работы в должности картографа второй категории не менее 2 лет или стаж работы по специальности не менее 4 лет;</w:t>
      </w:r>
    </w:p>
    <w:bookmarkEnd w:id="915"/>
    <w:bookmarkStart w:name="z1099" w:id="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категории: техническое и профессиональное (средне-профессиональное) образование по соответствующей специальности и стаж работы в должности картографа без категории не менее 1 года или стаж работы по специальности не менее 3 лет;</w:t>
      </w:r>
    </w:p>
    <w:bookmarkEnd w:id="916"/>
    <w:bookmarkStart w:name="z1100" w:id="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категории: техническое и профессиональное (средне-профессиональное) образование по соответствующей специальности без предъявления требований к стажу работы.</w:t>
      </w:r>
    </w:p>
    <w:bookmarkEnd w:id="917"/>
    <w:bookmarkStart w:name="z1101" w:id="9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Типовые квалификационные характеристики других служащих</w:t>
      </w:r>
    </w:p>
    <w:bookmarkEnd w:id="918"/>
    <w:bookmarkStart w:name="z1102" w:id="9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Первый (старший) помощник капитана (первый штурман)</w:t>
      </w:r>
    </w:p>
    <w:bookmarkEnd w:id="919"/>
    <w:bookmarkStart w:name="z1103" w:id="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Должностные обязанности: </w:t>
      </w:r>
    </w:p>
    <w:bookmarkEnd w:id="920"/>
    <w:bookmarkStart w:name="z1104" w:id="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техническую эксплуатацию и содержание своего заведования в соответствии с правилами технической эксплуатации, инструкциями заводов-изготовителей и другими нормативно-техническими документами, издаваемые уполномоченным органом в сфере внутреннего водного транспорта и судовладельцем; </w:t>
      </w:r>
    </w:p>
    <w:bookmarkEnd w:id="921"/>
    <w:bookmarkStart w:name="z1105" w:id="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и проводит судовые работы по палубной и машинной частям, судовым вспомогательным механизмам и устройствам;</w:t>
      </w:r>
    </w:p>
    <w:bookmarkEnd w:id="922"/>
    <w:bookmarkStart w:name="z1106" w:id="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составляет графики проведения судовых работ и распределяет обязанности членов экипажа по их выполнению; </w:t>
      </w:r>
    </w:p>
    <w:bookmarkEnd w:id="923"/>
    <w:bookmarkStart w:name="z1107" w:id="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ведет и хранит регистровую и другую техническую документацию по своему заведованию, по техническим уходам и ремонту двигателей, вспомогательных механизмов, оборудования, систем и устройств; </w:t>
      </w:r>
    </w:p>
    <w:bookmarkEnd w:id="924"/>
    <w:bookmarkStart w:name="z1108" w:id="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ведет учет и расходование продуктов питания и материалов, отчетность; </w:t>
      </w:r>
    </w:p>
    <w:bookmarkEnd w:id="925"/>
    <w:bookmarkStart w:name="z1109" w:id="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утверждает меню питания экипажа; </w:t>
      </w:r>
    </w:p>
    <w:bookmarkEnd w:id="926"/>
    <w:bookmarkStart w:name="z1110" w:id="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прохождение членами экипажа медицинских осмотров, размещение их на судне и порядок на камбузе, в машинном отделении, жилых и служебных помещениях; </w:t>
      </w:r>
    </w:p>
    <w:bookmarkEnd w:id="927"/>
    <w:bookmarkStart w:name="z1111" w:id="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несет установленную </w:t>
      </w:r>
      <w:r>
        <w:rPr>
          <w:rFonts w:ascii="Times New Roman"/>
          <w:b w:val="false"/>
          <w:i w:val="false"/>
          <w:color w:val="000000"/>
          <w:sz w:val="28"/>
        </w:rPr>
        <w:t>Устав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ом службы на судах или нанимателем (судовладельцем) вахту (непосредственное управление судном) с заполнением вахтенного (машинного) журнала; </w:t>
      </w:r>
    </w:p>
    <w:bookmarkEnd w:id="928"/>
    <w:bookmarkStart w:name="z1112" w:id="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во время несения вахты соблюдение трудовой дисциплины членами экипажа, находящимися совместно на вахте, выполнение требований нормативных правовых актов (документов) по безопасности и охране труда, пожарной безопасности, электробезопасности, безопасной эксплуатации судовых систем, оборудования и устройств;</w:t>
      </w:r>
    </w:p>
    <w:bookmarkEnd w:id="929"/>
    <w:bookmarkStart w:name="z1113" w:id="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обеспечивает обучение и проверку знаний судовой команды по охране труда, пожарной безопасности, электробезопасности; </w:t>
      </w:r>
    </w:p>
    <w:bookmarkEnd w:id="930"/>
    <w:bookmarkStart w:name="z1114" w:id="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проверяет выполнение действий по тревогам "человек за бортом", "шлюпочная", "общесудовая"; </w:t>
      </w:r>
    </w:p>
    <w:bookmarkEnd w:id="931"/>
    <w:bookmarkStart w:name="z1115" w:id="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 испытание силовых судовых установок, систем, оборудования и устройств во время ходовых и швартовных испытаний судна после зимнего (капитального) ремонта или длительного отстоя; </w:t>
      </w:r>
    </w:p>
    <w:bookmarkEnd w:id="932"/>
    <w:bookmarkStart w:name="z1116" w:id="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снабжение судна топливом и горюче-смазочными материалами, машинным инвентарем и запчастями; </w:t>
      </w:r>
    </w:p>
    <w:bookmarkEnd w:id="933"/>
    <w:bookmarkStart w:name="z1117" w:id="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постановке судна на ремонт (отстой) уточняет объемы ремонта по машинной части; </w:t>
      </w:r>
    </w:p>
    <w:bookmarkEnd w:id="934"/>
    <w:bookmarkStart w:name="z1118" w:id="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соблюдение требований нормативных правовых актов (документов) по безопасности и охране труда, пожарной безопасности, электробезопасности и экологии членами экипажа вахтенной службы;</w:t>
      </w:r>
    </w:p>
    <w:bookmarkEnd w:id="935"/>
    <w:bookmarkStart w:name="z1119" w:id="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период плавания и обеспечивает надлежащее крепление палубных устройств и грузов, организует и ведет наблюдение за водонепроницаемостью корпуса, руководит работами по подготовке судна к плаванию в условиях обледенения; </w:t>
      </w:r>
    </w:p>
    <w:bookmarkEnd w:id="936"/>
    <w:bookmarkStart w:name="z1120" w:id="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соблюдает трудовую и производственную дисциплину, правила внутреннего трудового распорядка, требования по безопасности и охране труда, производственной санитарии и пожарной безопасности.</w:t>
      </w:r>
    </w:p>
    <w:bookmarkEnd w:id="937"/>
    <w:bookmarkStart w:name="z1121" w:id="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Должен знать:</w:t>
      </w:r>
    </w:p>
    <w:bookmarkEnd w:id="9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внутреннем водном транспорте;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службы на судах;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плавания по внутренним водным путям;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технической эксплуатации судов внутреннего водного плавания;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и ведения судовых документов для судов, осуществляющих судоходство по внутренним водным путям;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минимальному составу экипажей судов;</w:t>
      </w:r>
    </w:p>
    <w:bookmarkStart w:name="z1129" w:id="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принципы эксплуатации, устройство, назначение, правила расстановки знаков навигационной обстановки; </w:t>
      </w:r>
    </w:p>
    <w:bookmarkEnd w:id="939"/>
    <w:bookmarkStart w:name="z1130" w:id="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общую лоцию водных путей, специальную лоцию разрабатываемого участка; </w:t>
      </w:r>
    </w:p>
    <w:bookmarkEnd w:id="940"/>
    <w:bookmarkStart w:name="z1131" w:id="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конструктивные, технические и эксплуатационные данные судна, судовых силовых и двигательных установок, вспомогательного оборудования, систем и устройств, средств радионавигации и электрообеспечения; </w:t>
      </w:r>
    </w:p>
    <w:bookmarkEnd w:id="941"/>
    <w:bookmarkStart w:name="z1132" w:id="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действия и устройство двигателя внутреннего сгорания; </w:t>
      </w:r>
    </w:p>
    <w:bookmarkEnd w:id="942"/>
    <w:bookmarkStart w:name="z1133" w:id="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звуковую и световую сигнализацию;</w:t>
      </w:r>
    </w:p>
    <w:bookmarkEnd w:id="943"/>
    <w:bookmarkStart w:name="z1134" w:id="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элементарные сведения об электротехнике и оптике; </w:t>
      </w:r>
    </w:p>
    <w:bookmarkEnd w:id="944"/>
    <w:bookmarkStart w:name="z1135" w:id="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внутреннего трудового распорядка; </w:t>
      </w:r>
    </w:p>
    <w:bookmarkEnd w:id="945"/>
    <w:bookmarkStart w:name="z1136" w:id="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 по безопасности и охране труда, производственной санитарии и пожарной безопасности; </w:t>
      </w:r>
    </w:p>
    <w:bookmarkEnd w:id="946"/>
    <w:bookmarkStart w:name="z1137" w:id="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ведения технической документации. </w:t>
      </w:r>
    </w:p>
    <w:bookmarkEnd w:id="947"/>
    <w:bookmarkStart w:name="z1138" w:id="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Требования к квалификации:</w:t>
      </w:r>
    </w:p>
    <w:bookmarkEnd w:id="948"/>
    <w:bookmarkStart w:name="z1139" w:id="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высшего уровня квалификации:</w:t>
      </w:r>
    </w:p>
    <w:bookmarkEnd w:id="949"/>
    <w:bookmarkStart w:name="z1140" w:id="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профессиональное (техническое) образование, диплом первого помощника капитана 1, 2, 3, 4 групп судов и стаж плавания в командных должностях не менее 12 месяцев.</w:t>
      </w:r>
    </w:p>
    <w:bookmarkEnd w:id="950"/>
    <w:bookmarkStart w:name="z1141" w:id="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среднего уровня квалификации:</w:t>
      </w:r>
    </w:p>
    <w:bookmarkEnd w:id="951"/>
    <w:bookmarkStart w:name="z1142" w:id="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техническое и профессиональное (среднее специальное, среднее профессиональное) образование, диплом первого помощника капитана 1, 2, 3, 4 групп судов и стаж плавания в командных должностях не менее 12 месяцев.</w:t>
      </w:r>
    </w:p>
    <w:bookmarkEnd w:id="952"/>
    <w:bookmarkStart w:name="z1143" w:id="9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Первый помощник командира </w:t>
      </w:r>
    </w:p>
    <w:bookmarkEnd w:id="953"/>
    <w:bookmarkStart w:name="z1144" w:id="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Должностные обязанности:</w:t>
      </w:r>
    </w:p>
    <w:bookmarkEnd w:id="954"/>
    <w:bookmarkStart w:name="z1145" w:id="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техническую эксплуатацию и содержание своего заведования в соответствии с правилами технической эксплуатации, инструкциями заводов-изготовителей и другими нормативно-техническими документами, издаваемые уполномоченным органом в сфере внутреннего водного транспорта и судовладельцем; </w:t>
      </w:r>
    </w:p>
    <w:bookmarkEnd w:id="955"/>
    <w:bookmarkStart w:name="z1146" w:id="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и проводит судовые работы по палубной и машинной частям, судовым вспомогательным механизмам и устройствам; </w:t>
      </w:r>
    </w:p>
    <w:bookmarkEnd w:id="956"/>
    <w:bookmarkStart w:name="z1147" w:id="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 работами по установке и сборке рабочих устройств (черпаковой цепи, плаврефулера) земкаравана; </w:t>
      </w:r>
    </w:p>
    <w:bookmarkEnd w:id="957"/>
    <w:bookmarkStart w:name="z1148" w:id="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следит за правильностью учалки каравана при буксировках;</w:t>
      </w:r>
    </w:p>
    <w:bookmarkEnd w:id="958"/>
    <w:bookmarkStart w:name="z1149" w:id="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разрабатывает и представляет на утверждение командиру технологический режим работы земснаряда и систематически проверяет его; </w:t>
      </w:r>
    </w:p>
    <w:bookmarkEnd w:id="959"/>
    <w:bookmarkStart w:name="z1150" w:id="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следит за исправностью измерительных приборов, контролирующих технологический режим работы земснаряда; </w:t>
      </w:r>
    </w:p>
    <w:bookmarkEnd w:id="960"/>
    <w:bookmarkStart w:name="z1151" w:id="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составляет графики проведения судовых работ и распределяет обязанности членов экипажа по их выполнению; </w:t>
      </w:r>
    </w:p>
    <w:bookmarkEnd w:id="961"/>
    <w:bookmarkStart w:name="z1152" w:id="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ведет и хранит регистровую и другую техническую документацию по своему заведованию, по техническим уходам и ремонту двигателей, вспомогательных механизмов, оборудования, систем и устройств; </w:t>
      </w:r>
    </w:p>
    <w:bookmarkEnd w:id="962"/>
    <w:bookmarkStart w:name="z1153" w:id="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ведет учет и расходование продуктов питания и материалов, отчетность; </w:t>
      </w:r>
    </w:p>
    <w:bookmarkEnd w:id="963"/>
    <w:bookmarkStart w:name="z1154" w:id="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утверждает меню питания экипажа; </w:t>
      </w:r>
    </w:p>
    <w:bookmarkEnd w:id="964"/>
    <w:bookmarkStart w:name="z1155" w:id="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прохождение членами экипажа медицинских осмотров, размещение их на судне и порядок на камбузе, в машинном отделении, жилых и служебных помещениях; </w:t>
      </w:r>
    </w:p>
    <w:bookmarkEnd w:id="965"/>
    <w:bookmarkStart w:name="z1156" w:id="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несет установленную </w:t>
      </w:r>
      <w:r>
        <w:rPr>
          <w:rFonts w:ascii="Times New Roman"/>
          <w:b w:val="false"/>
          <w:i w:val="false"/>
          <w:color w:val="000000"/>
          <w:sz w:val="28"/>
        </w:rPr>
        <w:t>устав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ом службы на судах или нанимателем (судовладельцем) вахту (непосредственное управление судном) с заполнением вахтенного (машинного) журнала; </w:t>
      </w:r>
    </w:p>
    <w:bookmarkEnd w:id="966"/>
    <w:bookmarkStart w:name="z1157" w:id="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во время несения вахты соблюдение трудовой дисциплины членами экипажа, находящимися совместно на вахте, выполнение требований нормативных правовых актов (документов) по безопасности и охране труда, пожарной безопасности, электробезопасности, безопасной эксплуатации судовых систем, оборудования и устройств; </w:t>
      </w:r>
    </w:p>
    <w:bookmarkEnd w:id="967"/>
    <w:bookmarkStart w:name="z1158" w:id="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обучение и проверку знаний судовой команды по охране труда, пожарной безопасности, электробезопасности; </w:t>
      </w:r>
    </w:p>
    <w:bookmarkEnd w:id="968"/>
    <w:bookmarkStart w:name="z1159" w:id="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проверяет выполнение действий по тревогам "человек за бортом", "шлюпочная", "общесудовая"; </w:t>
      </w:r>
    </w:p>
    <w:bookmarkEnd w:id="969"/>
    <w:bookmarkStart w:name="z1160" w:id="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 испытание силовых судовых установок, систем, оборудования и устройств во время ходовых и швартовных испытаний судна после зимнего (капитального) ремонта или длительного отстоя; </w:t>
      </w:r>
    </w:p>
    <w:bookmarkEnd w:id="970"/>
    <w:bookmarkStart w:name="z1161" w:id="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снабжение судна топливом и горюче-смазочными материалами, машинным инвентарем и запчастями; </w:t>
      </w:r>
    </w:p>
    <w:bookmarkEnd w:id="971"/>
    <w:bookmarkStart w:name="z1162" w:id="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постановке судна на ремонт (отстой) уточняет объемы ремонта по машинной части; </w:t>
      </w:r>
    </w:p>
    <w:bookmarkEnd w:id="972"/>
    <w:bookmarkStart w:name="z1163" w:id="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соблюдение требований нормативных правовых актов (документов) по безопасности и охране труда, пожарной безопасности, электробезопасности и экологии членами экипажа вахтенной службы; </w:t>
      </w:r>
    </w:p>
    <w:bookmarkEnd w:id="973"/>
    <w:bookmarkStart w:name="z1164" w:id="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период плавания обеспечивает надлежащее крепление палубных устройств и грузов, организует и ведет наблюдение за водонепроницаемостью корпуса, руководит работами по подготовке судна к плаванию в условиях обледенения; </w:t>
      </w:r>
    </w:p>
    <w:bookmarkEnd w:id="974"/>
    <w:bookmarkStart w:name="z1165" w:id="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соблюдает трудовую и производственную дисциплину, правила внутреннего трудового распорядка, требования по безопасности и охране труда, производственной санитарии и пожарной безопасности.</w:t>
      </w:r>
    </w:p>
    <w:bookmarkEnd w:id="975"/>
    <w:bookmarkStart w:name="z1166" w:id="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Должен знать:</w:t>
      </w:r>
    </w:p>
    <w:bookmarkEnd w:id="9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внутреннем водном транспорте;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службы на судах;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плавания по внутренним водным путям;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технической эксплуатации судов внутреннего водного плавания;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и ведения судовых документов для судов, осуществляющих судоходство по внутренним водным путям;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планирования и проведения путевых работ по обеспечению безопасности судоходства на внутренних водных путях;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минимальному составу экипажей судов;</w:t>
      </w:r>
    </w:p>
    <w:bookmarkStart w:name="z1175" w:id="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руководящие, методические документы и материалы по безопасной эксплуатации земснаряда, ведению изыскательских и путевых работ; </w:t>
      </w:r>
    </w:p>
    <w:bookmarkEnd w:id="977"/>
    <w:bookmarkStart w:name="z1176" w:id="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принципы эксплуатации, устройство, назначение, правила расстановки знаков навигационной обстановки; </w:t>
      </w:r>
    </w:p>
    <w:bookmarkEnd w:id="978"/>
    <w:bookmarkStart w:name="z1177" w:id="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проведения промерных, тральных и углубительных работ; </w:t>
      </w:r>
    </w:p>
    <w:bookmarkEnd w:id="979"/>
    <w:bookmarkStart w:name="z1178" w:id="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общую лоцию водных путей, специальную лоцию разрабатываемого участка; </w:t>
      </w:r>
    </w:p>
    <w:bookmarkEnd w:id="980"/>
    <w:bookmarkStart w:name="z1179" w:id="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действия и устройство двигателя внутреннего сгорания; </w:t>
      </w:r>
    </w:p>
    <w:bookmarkEnd w:id="981"/>
    <w:bookmarkStart w:name="z1180" w:id="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звуковую и световую сигнализацию; </w:t>
      </w:r>
    </w:p>
    <w:bookmarkEnd w:id="982"/>
    <w:bookmarkStart w:name="z1181" w:id="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элементарные сведения об электротехнике и оптике; </w:t>
      </w:r>
    </w:p>
    <w:bookmarkEnd w:id="983"/>
    <w:bookmarkStart w:name="z1182" w:id="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инструкцию по производству землечерпательных работ; </w:t>
      </w:r>
    </w:p>
    <w:bookmarkEnd w:id="984"/>
    <w:bookmarkStart w:name="z1183" w:id="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внутреннего трудового распорядка;</w:t>
      </w:r>
    </w:p>
    <w:bookmarkEnd w:id="985"/>
    <w:bookmarkStart w:name="z1184" w:id="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 по безопасности и охране труда, производственной санитарии и пожарной безопасности; </w:t>
      </w:r>
    </w:p>
    <w:bookmarkEnd w:id="986"/>
    <w:bookmarkStart w:name="z1185" w:id="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ведения технической документации. </w:t>
      </w:r>
    </w:p>
    <w:bookmarkEnd w:id="987"/>
    <w:bookmarkStart w:name="z1186" w:id="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Требования к квалификации :</w:t>
      </w:r>
    </w:p>
    <w:bookmarkEnd w:id="988"/>
    <w:bookmarkStart w:name="z1187" w:id="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высшего уровня квалификации:</w:t>
      </w:r>
    </w:p>
    <w:bookmarkEnd w:id="989"/>
    <w:bookmarkStart w:name="z1188" w:id="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профессиональное (техническое) образование, диплом первого помощника командира 1, 2, 3, 4 групп судов и стаж плавания в командных должностях не менее 12 месяцев.</w:t>
      </w:r>
    </w:p>
    <w:bookmarkEnd w:id="990"/>
    <w:bookmarkStart w:name="z1189" w:id="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среднего уровня квалификации:</w:t>
      </w:r>
    </w:p>
    <w:bookmarkEnd w:id="991"/>
    <w:bookmarkStart w:name="z1190" w:id="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техническое и профессиональное (среднее специальное, среднее профессиональное) образование, диплом первого помощника командира 1, 2, 3, 4 групп судов и стаж плавания в командных должностях не менее 12 месяцев.</w:t>
      </w:r>
    </w:p>
    <w:bookmarkEnd w:id="992"/>
    <w:bookmarkStart w:name="z1191" w:id="9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Первый помощник механика</w:t>
      </w:r>
    </w:p>
    <w:bookmarkEnd w:id="993"/>
    <w:bookmarkStart w:name="z1192" w:id="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Должностные обязанности: </w:t>
      </w:r>
    </w:p>
    <w:bookmarkEnd w:id="994"/>
    <w:bookmarkStart w:name="z1193" w:id="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техническую эксплуатацию и содержание судовой техники в соответствии с правилами технической эксплуатации, инструкциями заводов-изготовителей и другими нормативно-техническими документами;</w:t>
      </w:r>
    </w:p>
    <w:bookmarkEnd w:id="995"/>
    <w:bookmarkStart w:name="z1194" w:id="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устраняет лично или с привлечением выделенных ему специалистов отказы судовой техники; </w:t>
      </w:r>
    </w:p>
    <w:bookmarkEnd w:id="996"/>
    <w:bookmarkStart w:name="z1195" w:id="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 работами выделенных ему специалистов, обеспечивает выполнение правил и инструкций по безопасности труда и пожарной безопасности; </w:t>
      </w:r>
    </w:p>
    <w:bookmarkEnd w:id="997"/>
    <w:bookmarkStart w:name="z1196" w:id="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составляет календарные графики технического обслуживания и ремонтные ведомости, контролирует полноту объема и качество технического обслуживания и ремонта судовой техники, выполняемых береговыми службами; </w:t>
      </w:r>
    </w:p>
    <w:bookmarkEnd w:id="998"/>
    <w:bookmarkStart w:name="z1197" w:id="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выполнении технических обслуживаний членам экипажа лично руководит подъемом тяжеловесных механизмов в машинном отделении; </w:t>
      </w:r>
    </w:p>
    <w:bookmarkEnd w:id="999"/>
    <w:bookmarkStart w:name="z1198" w:id="1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присутствует при проворачивании и пробных пусках двигателей после выполнения технических обслуживаний и ремонта;</w:t>
      </w:r>
    </w:p>
    <w:bookmarkEnd w:id="1000"/>
    <w:bookmarkStart w:name="z1199" w:id="1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осматривает и проверяет исправность оборудования грузовых помещений перед погрузкой совместно со вторым помощником капитана; </w:t>
      </w:r>
    </w:p>
    <w:bookmarkEnd w:id="1001"/>
    <w:bookmarkStart w:name="z1200" w:id="1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проверяет наличие материально-технического снабжения и составляет заявки на него, обеспечивает его получение и хранение, ведет его учет; </w:t>
      </w:r>
    </w:p>
    <w:bookmarkEnd w:id="1002"/>
    <w:bookmarkStart w:name="z1201" w:id="1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меры по предупреждению попадания нефтепродуктов за борт при приеме топлива, масла; </w:t>
      </w:r>
    </w:p>
    <w:bookmarkEnd w:id="1003"/>
    <w:bookmarkStart w:name="z1202" w:id="1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ведет установленную техническую документацию; </w:t>
      </w:r>
    </w:p>
    <w:bookmarkEnd w:id="1004"/>
    <w:bookmarkStart w:name="z1203" w:id="1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подготовку к рейсу и о готовности заведования в назначенное время докладывает механику; </w:t>
      </w:r>
    </w:p>
    <w:bookmarkEnd w:id="1005"/>
    <w:bookmarkStart w:name="z1204" w:id="1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совместно с командным составом периодически проводит судовые тревоги и обучение экипажа действиям в экстремальных ситуациях; </w:t>
      </w:r>
    </w:p>
    <w:bookmarkEnd w:id="1006"/>
    <w:bookmarkStart w:name="z1205" w:id="1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соблюдает трудовую и производственную дисциплину, правила внутреннего трудового распорядка, требования по безопасности и охране труда, производственной санитарии и пожарной безопасности.</w:t>
      </w:r>
    </w:p>
    <w:bookmarkEnd w:id="1007"/>
    <w:bookmarkStart w:name="z1206" w:id="1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Должен знать: </w:t>
      </w:r>
    </w:p>
    <w:bookmarkEnd w:id="10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внутреннем водном транспорте;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службы на судах;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плавания по внутренним водным путям;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технической эксплуатации судов внутреннего водного плавания;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и ведения судовых документов для судов, осуществляющих судоходство по внутренним водным путям;</w:t>
      </w:r>
    </w:p>
    <w:bookmarkStart w:name="z1213" w:id="1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принципы эксплуатации, устройство, назначение, правила расстановки знаков навигационной обстановки; </w:t>
      </w:r>
    </w:p>
    <w:bookmarkEnd w:id="1009"/>
    <w:bookmarkStart w:name="z1214" w:id="1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общую лоцию водных путей, специальную лоцию разрабатываемого участка; </w:t>
      </w:r>
    </w:p>
    <w:bookmarkEnd w:id="1010"/>
    <w:bookmarkStart w:name="z1215" w:id="1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конструктивные, технические и эксплуатационные данные судна, судовых силовых и движительных установок, вспомогательного оборудования, систем и устройств, средств радионавигации и электрообеспечения; </w:t>
      </w:r>
    </w:p>
    <w:bookmarkEnd w:id="1011"/>
    <w:bookmarkStart w:name="z1216" w:id="1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действия и устройство двигателя внутреннего сгорания; звуковую и световую сигнализацию; </w:t>
      </w:r>
    </w:p>
    <w:bookmarkEnd w:id="1012"/>
    <w:bookmarkStart w:name="z1217" w:id="1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элементарные сведения об электротехнике и оптике; </w:t>
      </w:r>
    </w:p>
    <w:bookmarkEnd w:id="1013"/>
    <w:bookmarkStart w:name="z1218" w:id="1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внутреннего трудового распорядка; </w:t>
      </w:r>
    </w:p>
    <w:bookmarkEnd w:id="1014"/>
    <w:bookmarkStart w:name="z1219" w:id="1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 по безопасности и охране труда, производственной санитарии и пожарной безопасности; </w:t>
      </w:r>
    </w:p>
    <w:bookmarkEnd w:id="1015"/>
    <w:bookmarkStart w:name="z1220" w:id="1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ведения технической документации. </w:t>
      </w:r>
    </w:p>
    <w:bookmarkEnd w:id="1016"/>
    <w:bookmarkStart w:name="z1221" w:id="1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Требования к квалификации:</w:t>
      </w:r>
    </w:p>
    <w:bookmarkEnd w:id="1017"/>
    <w:bookmarkStart w:name="z1222" w:id="1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высшего уровня квалификации:</w:t>
      </w:r>
    </w:p>
    <w:bookmarkEnd w:id="1018"/>
    <w:bookmarkStart w:name="z1223" w:id="1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профессиональное (техническое) образование, диплом первого помощника механика 1, 2, 3, 4 групп судов и стаж плавания в командных должностях не менее 12 месяцев.</w:t>
      </w:r>
    </w:p>
    <w:bookmarkEnd w:id="1019"/>
    <w:bookmarkStart w:name="z1224" w:id="1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среднего уровня квалификации:</w:t>
      </w:r>
    </w:p>
    <w:bookmarkEnd w:id="1020"/>
    <w:bookmarkStart w:name="z1225" w:id="1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техническое и профессиональное (среднее специальное, среднее профессиональное) образование, диплом первого помощника механика 1, 2, 3, 4 групп судов и стаж плавания в командных должностях не менее 12 месяцев.</w:t>
      </w:r>
    </w:p>
    <w:bookmarkEnd w:id="1021"/>
    <w:bookmarkStart w:name="z1226" w:id="10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Второй помощник капитана (второй штурман)</w:t>
      </w:r>
    </w:p>
    <w:bookmarkEnd w:id="1022"/>
    <w:bookmarkStart w:name="z1227" w:id="1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Должностные обязанности:</w:t>
      </w:r>
    </w:p>
    <w:bookmarkEnd w:id="1023"/>
    <w:bookmarkStart w:name="z1228" w:id="1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подготовку грузовых помещений и совместно с первым помощником механика проверяет готовность грузовых устройств к приему грузов, правильное использование грузоподъемных устройств;</w:t>
      </w:r>
    </w:p>
    <w:bookmarkEnd w:id="1024"/>
    <w:bookmarkStart w:name="z1229" w:id="1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следит за соблюдением правил безопасности и охраны труда членами экипажа при грузовых операциях на судне;</w:t>
      </w:r>
    </w:p>
    <w:bookmarkEnd w:id="1025"/>
    <w:bookmarkStart w:name="z1230" w:id="1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выполнение санитарных правил и правил пожарной безопасности при погрузке, размещении, перевозке и выгрузке грузов; </w:t>
      </w:r>
    </w:p>
    <w:bookmarkEnd w:id="1026"/>
    <w:bookmarkStart w:name="z1231" w:id="1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следит за правильным открытием и закрытием грузовых помещений, не допускает, чтобы при закрытии в них оставались люди; </w:t>
      </w:r>
    </w:p>
    <w:bookmarkEnd w:id="1027"/>
    <w:bookmarkStart w:name="z1232" w:id="1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присутствует при опломбировании грузовых помещений и проверяет сохранность пломб; </w:t>
      </w:r>
    </w:p>
    <w:bookmarkEnd w:id="1028"/>
    <w:bookmarkStart w:name="z1233" w:id="1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следит за состоянием груза и поддержанием температурного режима и режима вентиляции в грузовых помещениях в процессе погрузки, перевозки и выгрузки; </w:t>
      </w:r>
    </w:p>
    <w:bookmarkEnd w:id="1029"/>
    <w:bookmarkStart w:name="z1234" w:id="1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техническую эксплуатацию и содержание палубных механизмов, закрепленных за ним расписанием по заведованию, в соответствии с правилами технической эксплуатации, инструкциями заводов-изготовителей и другими нормативно-техническими документами, издаваемыми судовладельцем; </w:t>
      </w:r>
    </w:p>
    <w:bookmarkEnd w:id="1030"/>
    <w:bookmarkStart w:name="z1235" w:id="1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устраняет лично или с привлечением выделенных ему специалистов отказы судовой техники своего заведования; </w:t>
      </w:r>
    </w:p>
    <w:bookmarkEnd w:id="1031"/>
    <w:bookmarkStart w:name="z1236" w:id="1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 подчиненными специалистами, обеспечивает выполнение ими правил и инструкций по безопасности и охране труда и пожарной безопасности; </w:t>
      </w:r>
    </w:p>
    <w:bookmarkEnd w:id="1032"/>
    <w:bookmarkStart w:name="z1237" w:id="1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составляет календарные графики технического обслуживания и ремонтные ведомости, обеспечивает полноту объема и качество технического обслуживания и ремонта судовой техники своего заведования, выполняемые береговыми и судовыми специалистами; </w:t>
      </w:r>
    </w:p>
    <w:bookmarkEnd w:id="1033"/>
    <w:bookmarkStart w:name="z1238" w:id="1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ведет установленную техническую документацию по своему заведованию; </w:t>
      </w:r>
    </w:p>
    <w:bookmarkEnd w:id="1034"/>
    <w:bookmarkStart w:name="z1239" w:id="1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установку и действие рабочих и контрольных створов прорези; </w:t>
      </w:r>
    </w:p>
    <w:bookmarkEnd w:id="1035"/>
    <w:bookmarkStart w:name="z1240" w:id="1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ведет в произвольной форме путевой журнал, грузовую книгу и другое делопроизводство по перевозке грузов, составляет и представляет командиру на подпись грузовой отчет; </w:t>
      </w:r>
    </w:p>
    <w:bookmarkEnd w:id="1036"/>
    <w:bookmarkStart w:name="z1241" w:id="1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оформляет, в установленном порядке, случаи недостачи, утраты или повреждения груза; </w:t>
      </w:r>
    </w:p>
    <w:bookmarkEnd w:id="1037"/>
    <w:bookmarkStart w:name="z1242" w:id="1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докладывает первому помощнику командира о готовности своего заведования к рейсу; </w:t>
      </w:r>
    </w:p>
    <w:bookmarkEnd w:id="1038"/>
    <w:bookmarkStart w:name="z1243" w:id="1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соблюдает трудовую и производственную дисциплину, правила внутреннего трудового распорядка, требования по безопасности и охране труда, производственной санитарии и пожарной безопасности.</w:t>
      </w:r>
    </w:p>
    <w:bookmarkEnd w:id="1039"/>
    <w:bookmarkStart w:name="z1244" w:id="1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Должен знать:</w:t>
      </w:r>
    </w:p>
    <w:bookmarkEnd w:id="10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внутреннем водном транспорте;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службы на судах;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плавания по внутренним водным путям;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технической эксплуатации судов внутреннего водного плавания;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и ведения судовых документов для судов, осуществляющих судоходство по внутренним водным путям;</w:t>
      </w:r>
    </w:p>
    <w:bookmarkStart w:name="z1251" w:id="1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принципы эксплуатации, устройство, назначение, правила расстановки знаков навигационной обстановки; </w:t>
      </w:r>
    </w:p>
    <w:bookmarkEnd w:id="1041"/>
    <w:bookmarkStart w:name="z1252" w:id="1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общую лоцию водных путей, специальную лоцию разрабатываемого участка; </w:t>
      </w:r>
    </w:p>
    <w:bookmarkEnd w:id="1042"/>
    <w:bookmarkStart w:name="z1253" w:id="1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действия и устройство двигателя внутреннего сгорания; </w:t>
      </w:r>
    </w:p>
    <w:bookmarkEnd w:id="1043"/>
    <w:bookmarkStart w:name="z1254" w:id="1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звуковую и световую сигнализацию; </w:t>
      </w:r>
    </w:p>
    <w:bookmarkEnd w:id="1044"/>
    <w:bookmarkStart w:name="z1255" w:id="1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элементарные сведения об электротехнике и оптике;</w:t>
      </w:r>
    </w:p>
    <w:bookmarkEnd w:id="1045"/>
    <w:bookmarkStart w:name="z1256" w:id="1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внутреннего трудового распорядка; </w:t>
      </w:r>
    </w:p>
    <w:bookmarkEnd w:id="1046"/>
    <w:bookmarkStart w:name="z1257" w:id="1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 по безопасности и охране труда, производственной санитарии и пожарной безопасности; </w:t>
      </w:r>
    </w:p>
    <w:bookmarkEnd w:id="1047"/>
    <w:bookmarkStart w:name="z1258" w:id="1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ведения технической документации. </w:t>
      </w:r>
    </w:p>
    <w:bookmarkEnd w:id="1048"/>
    <w:bookmarkStart w:name="z1259" w:id="1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Требования к квалификации:</w:t>
      </w:r>
    </w:p>
    <w:bookmarkEnd w:id="1049"/>
    <w:bookmarkStart w:name="z1260" w:id="1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высшего уровня квалификации:</w:t>
      </w:r>
    </w:p>
    <w:bookmarkEnd w:id="1050"/>
    <w:bookmarkStart w:name="z1261" w:id="1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профессиональное (техническое) образование, диплом второго помощника капитана 1, 2, 3, 4 групп судов без предъявления требований к стажу плавания.</w:t>
      </w:r>
    </w:p>
    <w:bookmarkEnd w:id="1051"/>
    <w:bookmarkStart w:name="z1262" w:id="1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среднего уровня квалификации:</w:t>
      </w:r>
    </w:p>
    <w:bookmarkEnd w:id="1052"/>
    <w:bookmarkStart w:name="z1263" w:id="1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техническое и профессиональное (среднее специальное, среднее профессиональное) образование, диплом второго помощника капитана 1, 2, 3, 4 групп судов без предъявления требований к стажу плавания.</w:t>
      </w:r>
    </w:p>
    <w:bookmarkEnd w:id="1053"/>
    <w:bookmarkStart w:name="z1264" w:id="10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Второй помощник командира </w:t>
      </w:r>
    </w:p>
    <w:bookmarkEnd w:id="1054"/>
    <w:bookmarkStart w:name="z1265" w:id="1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Должностные обязанности: </w:t>
      </w:r>
    </w:p>
    <w:bookmarkEnd w:id="1055"/>
    <w:bookmarkStart w:name="z1266" w:id="1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подготовку грузовых помещений и совместно с первым помощником механика проверяет готовность грузовых устройств к приему грузов, правильное использование грузоподъемных устройств;</w:t>
      </w:r>
    </w:p>
    <w:bookmarkEnd w:id="1056"/>
    <w:bookmarkStart w:name="z1267" w:id="1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следит за соблюдением правил безопасности и охране труда членами экипажа при грузовых операциях на судне;</w:t>
      </w:r>
    </w:p>
    <w:bookmarkEnd w:id="1057"/>
    <w:bookmarkStart w:name="z1268" w:id="1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выполнение санитарных правил и правил пожарной безопасности при погрузке, размещении, перевозке и выгрузке грузов; </w:t>
      </w:r>
    </w:p>
    <w:bookmarkEnd w:id="1058"/>
    <w:bookmarkStart w:name="z1269" w:id="1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следит за правильным открытием и закрытием грузовых помещений, не допускает, чтобы при закрытии в них оставались люди; </w:t>
      </w:r>
    </w:p>
    <w:bookmarkEnd w:id="1059"/>
    <w:bookmarkStart w:name="z1270" w:id="1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присутствует при опломбировании грузовых помещений и проверяет сохранность пломб; </w:t>
      </w:r>
    </w:p>
    <w:bookmarkEnd w:id="1060"/>
    <w:bookmarkStart w:name="z1271" w:id="1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следит за состоянием груза и поддержанием температурного режима и режима вентиляции в грузовых помещениях в процессе погрузки, перевозки и выгрузки; </w:t>
      </w:r>
    </w:p>
    <w:bookmarkEnd w:id="1061"/>
    <w:bookmarkStart w:name="z1272" w:id="1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техническую эксплуатацию и содержание палубных механизмов, закрепленных за ним расписанием по заведованию, в соответствии с правилами технической эксплуатации, инструкциями заводов-изготовителей и другими нормативно-техническими документами, издаваемыми судовладельцем; </w:t>
      </w:r>
    </w:p>
    <w:bookmarkEnd w:id="1062"/>
    <w:bookmarkStart w:name="z1273" w:id="1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устраняет лично или с привлечением выделенных ему специалистов отказы судовой техники своего заведования; </w:t>
      </w:r>
    </w:p>
    <w:bookmarkEnd w:id="1063"/>
    <w:bookmarkStart w:name="z1274" w:id="1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 работами выделенных ему специалистов, обеспечивает выполнение ими правил и инструкций по безопасности и охране труда и пожарной безопасности; </w:t>
      </w:r>
    </w:p>
    <w:bookmarkEnd w:id="1064"/>
    <w:bookmarkStart w:name="z1275" w:id="1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составляет календарные графики технического обслуживания и ремонтные ведомости;</w:t>
      </w:r>
    </w:p>
    <w:bookmarkEnd w:id="1065"/>
    <w:bookmarkStart w:name="z1276" w:id="1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обеспечивает полноту объема и качество технического обслуживания и ремонта судовой техники своего заведования, выполняемые береговыми и судовыми специалистами; </w:t>
      </w:r>
    </w:p>
    <w:bookmarkEnd w:id="1066"/>
    <w:bookmarkStart w:name="z1277" w:id="1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ведет установленную техническую документацию по своему заведованию; </w:t>
      </w:r>
    </w:p>
    <w:bookmarkEnd w:id="1067"/>
    <w:bookmarkStart w:name="z1278" w:id="1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установку и действие рабочих и контрольных створов прорези; </w:t>
      </w:r>
    </w:p>
    <w:bookmarkEnd w:id="1068"/>
    <w:bookmarkStart w:name="z1279" w:id="1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ведет в произвольной форме путевой журнал, грузовую книгу и другое делопроизводство по перевозке грузов, составляет и представляет командиру на подпись грузовой отчет; </w:t>
      </w:r>
    </w:p>
    <w:bookmarkEnd w:id="1069"/>
    <w:bookmarkStart w:name="z1280" w:id="1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оформляет в установленном порядке случаи недостачи, утраты или повреждения груза; </w:t>
      </w:r>
    </w:p>
    <w:bookmarkEnd w:id="1070"/>
    <w:bookmarkStart w:name="z1281" w:id="1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докладывает первому помощнику командира о готовности своего заведования к рейсу; </w:t>
      </w:r>
    </w:p>
    <w:bookmarkEnd w:id="1071"/>
    <w:bookmarkStart w:name="z1282" w:id="1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соблюдает трудовую и производственную дисциплину, правила внутреннего трудового распорядка, требования по безопасности и охране труда, производственной санитарии и пожарной безопасности.</w:t>
      </w:r>
    </w:p>
    <w:bookmarkEnd w:id="1072"/>
    <w:bookmarkStart w:name="z1283" w:id="1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Должен знать:</w:t>
      </w:r>
    </w:p>
    <w:bookmarkEnd w:id="10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внутреннем водном транспорте;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службы на судах;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плавания по внутренним водным путям;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технической эксплуатации судов внутреннего водного плавания;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и ведения судовых документов для судов, осуществляющих судоходство по внутренним водным путям;</w:t>
      </w:r>
    </w:p>
    <w:bookmarkStart w:name="z1290" w:id="1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принципы эксплуатации, устройство, назначение, правила расстановки знаков навигационной обстановки; </w:t>
      </w:r>
    </w:p>
    <w:bookmarkEnd w:id="1074"/>
    <w:bookmarkStart w:name="z1291" w:id="1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общую лоцию водных путей, специальную лоцию разрабатываемого участка; </w:t>
      </w:r>
    </w:p>
    <w:bookmarkEnd w:id="1075"/>
    <w:bookmarkStart w:name="z1292" w:id="1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действия и устройство двигателя внутреннего сгорания; </w:t>
      </w:r>
    </w:p>
    <w:bookmarkEnd w:id="1076"/>
    <w:bookmarkStart w:name="z1293" w:id="1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звуковую и световую сигнализацию; </w:t>
      </w:r>
    </w:p>
    <w:bookmarkEnd w:id="1077"/>
    <w:bookmarkStart w:name="z1294" w:id="1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элементарные сведения об электротехнике и оптике;</w:t>
      </w:r>
    </w:p>
    <w:bookmarkEnd w:id="1078"/>
    <w:bookmarkStart w:name="z1295" w:id="1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внутреннего трудового распорядка; </w:t>
      </w:r>
    </w:p>
    <w:bookmarkEnd w:id="1079"/>
    <w:bookmarkStart w:name="z1296" w:id="1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 по безопасности и охране труда, производственной санитарии и пожарной безопасности; </w:t>
      </w:r>
    </w:p>
    <w:bookmarkEnd w:id="1080"/>
    <w:bookmarkStart w:name="z1297" w:id="1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ведения технической документации. </w:t>
      </w:r>
    </w:p>
    <w:bookmarkEnd w:id="1081"/>
    <w:bookmarkStart w:name="z1298" w:id="1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Требования к квалификации:</w:t>
      </w:r>
    </w:p>
    <w:bookmarkEnd w:id="1082"/>
    <w:bookmarkStart w:name="z1299" w:id="1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высшего уровня квалификации:</w:t>
      </w:r>
    </w:p>
    <w:bookmarkEnd w:id="1083"/>
    <w:bookmarkStart w:name="z1300" w:id="1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профессиональное (техническое) образование, диплом второго помощника командира 1, 2, 3, 4 групп судов без предъявления требований к стажу плавания.</w:t>
      </w:r>
    </w:p>
    <w:bookmarkEnd w:id="1084"/>
    <w:bookmarkStart w:name="z1301" w:id="1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среднего уровня квалификации:</w:t>
      </w:r>
    </w:p>
    <w:bookmarkEnd w:id="1085"/>
    <w:bookmarkStart w:name="z1302" w:id="1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техническое и профессиональное (среднее специальное, среднее профессиональное) образование, диплом второго помощника командира 1, 2, 3, 4 групп судов без предъявления требований к стажу плавания.</w:t>
      </w:r>
    </w:p>
    <w:bookmarkEnd w:id="1086"/>
    <w:bookmarkStart w:name="z1303" w:id="10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Второй помощник механика</w:t>
      </w:r>
    </w:p>
    <w:bookmarkEnd w:id="1087"/>
    <w:bookmarkStart w:name="z1304" w:id="1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Должностные обязанности:</w:t>
      </w:r>
    </w:p>
    <w:bookmarkEnd w:id="1088"/>
    <w:bookmarkStart w:name="z1305" w:id="1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техническую эксплуатацию и содержание судовой техники в соответствии с правилами технической эксплуатации, инструкциями заводов-изготовителей и другими нормативно-техническими документами; </w:t>
      </w:r>
    </w:p>
    <w:bookmarkEnd w:id="1089"/>
    <w:bookmarkStart w:name="z1306" w:id="1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устраняет лично или с привлечением выделенных ему специалистов отказы судовой техники; </w:t>
      </w:r>
    </w:p>
    <w:bookmarkEnd w:id="1090"/>
    <w:bookmarkStart w:name="z1307" w:id="1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 работами выделенных ему специалистов, обеспечивает выполнение ими правил и инструкций по безопасности труда и пожарной безопасности; </w:t>
      </w:r>
    </w:p>
    <w:bookmarkEnd w:id="1091"/>
    <w:bookmarkStart w:name="z1308" w:id="1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составляет календарные графики технического обслуживания и ремонтные ведомости, контролирует полноту объема и качество технического обслуживания и ремонта судовой техники, выполняемых береговыми и судовыми специалистами; </w:t>
      </w:r>
    </w:p>
    <w:bookmarkEnd w:id="1092"/>
    <w:bookmarkStart w:name="z1309" w:id="1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составляет заявки на материально-техническое снабжение, обеспечивает его получение и хранение, ведет его учет; </w:t>
      </w:r>
    </w:p>
    <w:bookmarkEnd w:id="1093"/>
    <w:bookmarkStart w:name="z1310" w:id="1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ведет установленную техническую документацию; </w:t>
      </w:r>
    </w:p>
    <w:bookmarkEnd w:id="1094"/>
    <w:bookmarkStart w:name="z1311" w:id="1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подготовку к рейсу и о готовности заведования в назначенное время докладывать механику; </w:t>
      </w:r>
    </w:p>
    <w:bookmarkEnd w:id="1095"/>
    <w:bookmarkStart w:name="z1312" w:id="1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проводит, совместно с командным составом, периодически судовые тревоги и обучение экипажа действиям в экстремальных ситуациях; </w:t>
      </w:r>
    </w:p>
    <w:bookmarkEnd w:id="1096"/>
    <w:bookmarkStart w:name="z1313" w:id="1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соблюдает трудовую и производственную дисциплину, правила внутреннего трудового распорядка, требования по безопасности и охране труда, производственной санитарии и пожарной безопасности.</w:t>
      </w:r>
    </w:p>
    <w:bookmarkEnd w:id="1097"/>
    <w:bookmarkStart w:name="z1314" w:id="1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Должен знать:</w:t>
      </w:r>
    </w:p>
    <w:bookmarkEnd w:id="10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внутреннем водном транспорте;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службы на судах;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плавания по внутренним водным путям;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технической эксплуатации судов внутреннего водного плавания;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и ведения судовых документов для судов, осуществляющих судоходство по внутренним водным путям;</w:t>
      </w:r>
    </w:p>
    <w:bookmarkStart w:name="z1321" w:id="1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принципы эксплуатации, устройство, назначение, правила расстановки знаков навигационной обстановки; </w:t>
      </w:r>
    </w:p>
    <w:bookmarkEnd w:id="1099"/>
    <w:bookmarkStart w:name="z1322" w:id="1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общую лоцию водных путей, специальную лоцию разрабатываемого участка; </w:t>
      </w:r>
    </w:p>
    <w:bookmarkEnd w:id="1100"/>
    <w:bookmarkStart w:name="z1323" w:id="1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конструктивные, технические и эксплуатационные данные судна, судовых силовых и движительных установок, вспомогательного оборудования, систем и устройств, средств радионавигации и электрообеспечения; </w:t>
      </w:r>
    </w:p>
    <w:bookmarkEnd w:id="1101"/>
    <w:bookmarkStart w:name="z1324" w:id="1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действия и устройство двигателя внутреннего сгорания; </w:t>
      </w:r>
    </w:p>
    <w:bookmarkEnd w:id="1102"/>
    <w:bookmarkStart w:name="z1325" w:id="1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звуковую и световую сигнализацию; </w:t>
      </w:r>
    </w:p>
    <w:bookmarkEnd w:id="1103"/>
    <w:bookmarkStart w:name="z1326" w:id="1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элементарные сведения об электротехнике и оптике; </w:t>
      </w:r>
    </w:p>
    <w:bookmarkEnd w:id="1104"/>
    <w:bookmarkStart w:name="z1327" w:id="1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внутреннего трудового распорядка; </w:t>
      </w:r>
    </w:p>
    <w:bookmarkEnd w:id="1105"/>
    <w:bookmarkStart w:name="z1328" w:id="1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 по безопасности и охране труда, производственной санитарии и пожарной безопасности; </w:t>
      </w:r>
    </w:p>
    <w:bookmarkEnd w:id="1106"/>
    <w:bookmarkStart w:name="z1329" w:id="1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ведения технической документации. </w:t>
      </w:r>
    </w:p>
    <w:bookmarkEnd w:id="1107"/>
    <w:bookmarkStart w:name="z1330" w:id="1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Требования к квалификации:</w:t>
      </w:r>
    </w:p>
    <w:bookmarkEnd w:id="1108"/>
    <w:bookmarkStart w:name="z1331" w:id="1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высшего уровня квалификации:</w:t>
      </w:r>
    </w:p>
    <w:bookmarkEnd w:id="1109"/>
    <w:bookmarkStart w:name="z1332" w:id="1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профессиональное (техническое) образование, диплом второго помощника механика 1, 2, 3, 4 групп судов без предъявления требований к стажу плавания.</w:t>
      </w:r>
    </w:p>
    <w:bookmarkEnd w:id="1110"/>
    <w:bookmarkStart w:name="z1333" w:id="1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среднего уровня квалификации:</w:t>
      </w:r>
    </w:p>
    <w:bookmarkEnd w:id="1111"/>
    <w:bookmarkStart w:name="z1334" w:id="1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техническое и профессиональное (среднее специальное, среднее профессиональное) образование, диплом второго помощника механика 1, 2, 3, 4 групп судов без предъявления требований к стажу плавания.</w:t>
      </w:r>
    </w:p>
    <w:bookmarkEnd w:id="1112"/>
    <w:bookmarkStart w:name="z1335" w:id="1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7. Третий помощник капитана (третий штурман)</w:t>
      </w:r>
    </w:p>
    <w:bookmarkEnd w:id="1113"/>
    <w:bookmarkStart w:name="z1336" w:id="1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Должностные обязанности: </w:t>
      </w:r>
    </w:p>
    <w:bookmarkEnd w:id="1114"/>
    <w:bookmarkStart w:name="z1337" w:id="1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техническую эксплуатацию и содержание приборов, инструментов и принадлежностей своего заведования в соответствии с правилами технической эксплуатации, инструкциями заводов - изготовителей и иной нормативно - технической документацией; </w:t>
      </w:r>
    </w:p>
    <w:bookmarkEnd w:id="1115"/>
    <w:bookmarkStart w:name="z1338" w:id="1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и хранит техническую документацию, касающуюся приборов, инструментов и принадлежностей своего заведования;</w:t>
      </w:r>
    </w:p>
    <w:bookmarkEnd w:id="1116"/>
    <w:bookmarkStart w:name="z1339" w:id="1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заказывает, получает, ведет учет и хранит приборы, инструменты и принадлежности своего заведования, техническую литературу, карты и пособия для плавания, корректурные материалы, своевременно ведет корректуру карт и пособий; </w:t>
      </w:r>
    </w:p>
    <w:bookmarkEnd w:id="1117"/>
    <w:bookmarkStart w:name="z1340" w:id="1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хронометрический журнал, ежесуточно определяет (выводит) поправку хронометра и сверяет показания судовых часов;</w:t>
      </w:r>
    </w:p>
    <w:bookmarkEnd w:id="1118"/>
    <w:bookmarkStart w:name="z1341" w:id="1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 занятия и тренировки с палубной командой по сигналопроизводству зрительными средствами связи, устройству и использованию приборов и инструментов своего заведования; </w:t>
      </w:r>
    </w:p>
    <w:bookmarkEnd w:id="1119"/>
    <w:bookmarkStart w:name="z1342" w:id="1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оформляет приходы и отходы судна; </w:t>
      </w:r>
    </w:p>
    <w:bookmarkEnd w:id="1120"/>
    <w:bookmarkStart w:name="z1343" w:id="1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получает и заверяет в установленном порядке судовые, машинные и другие журналы, хранит на них реестр; </w:t>
      </w:r>
    </w:p>
    <w:bookmarkEnd w:id="1121"/>
    <w:bookmarkStart w:name="z1344" w:id="1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получает бланки журналов и другие бланки, канцелярские принадлежности, приказы, инструкции и т.п.; </w:t>
      </w:r>
    </w:p>
    <w:bookmarkEnd w:id="1122"/>
    <w:bookmarkStart w:name="z1345" w:id="1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подготовку к рейсу своего заведования и докладывает о его готовности в назначенное время первому помощнику капитана;</w:t>
      </w:r>
    </w:p>
    <w:bookmarkEnd w:id="1123"/>
    <w:bookmarkStart w:name="z1346" w:id="1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соблюдает трудовую и производственную дисциплину, правила внутреннего трудового распорядка, требования по безопасности и охране труда, производственной санитарии и пожарной безопасности.</w:t>
      </w:r>
    </w:p>
    <w:bookmarkEnd w:id="1124"/>
    <w:bookmarkStart w:name="z1347" w:id="1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Должен знать:</w:t>
      </w:r>
    </w:p>
    <w:bookmarkEnd w:id="11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внутреннем водном транспорте;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службы на судах;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плавания по внутренним водным путям;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технической эксплуатации судов внутреннего водного плавания;</w:t>
      </w:r>
    </w:p>
    <w:bookmarkStart w:name="z1353" w:id="1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принципы эксплуатации, устройство, назначение, правила расстановки знаков навигационной обстановки; </w:t>
      </w:r>
    </w:p>
    <w:bookmarkEnd w:id="1126"/>
    <w:bookmarkStart w:name="z1354" w:id="1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общую лоцию водных путей, специальную лоцию разрабатываемого участка;</w:t>
      </w:r>
    </w:p>
    <w:bookmarkEnd w:id="1127"/>
    <w:bookmarkStart w:name="z1355" w:id="1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действия и устройство двигателя внутреннего сгорания; </w:t>
      </w:r>
    </w:p>
    <w:bookmarkEnd w:id="1128"/>
    <w:bookmarkStart w:name="z1356" w:id="1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звуковую и световую сигнализацию; </w:t>
      </w:r>
    </w:p>
    <w:bookmarkEnd w:id="1129"/>
    <w:bookmarkStart w:name="z1357" w:id="1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элементарные сведения об электротехнике и оптике;</w:t>
      </w:r>
    </w:p>
    <w:bookmarkEnd w:id="1130"/>
    <w:bookmarkStart w:name="z1358" w:id="1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внутреннего трудового распорядка; </w:t>
      </w:r>
    </w:p>
    <w:bookmarkEnd w:id="1131"/>
    <w:bookmarkStart w:name="z1359" w:id="1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 по безопасности и охране труда, производственной санитарии и пожарной безопасности; </w:t>
      </w:r>
    </w:p>
    <w:bookmarkEnd w:id="1132"/>
    <w:bookmarkStart w:name="z1360" w:id="1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ведения технической документации. </w:t>
      </w:r>
    </w:p>
    <w:bookmarkEnd w:id="1133"/>
    <w:bookmarkStart w:name="z1361" w:id="1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Требования к квалификации:</w:t>
      </w:r>
    </w:p>
    <w:bookmarkEnd w:id="1134"/>
    <w:bookmarkStart w:name="z1362" w:id="1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высшего уровня квалификации:</w:t>
      </w:r>
    </w:p>
    <w:bookmarkEnd w:id="1135"/>
    <w:bookmarkStart w:name="z1363" w:id="1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высшее профессиональное (техническое) образование, диплом командной должности любых групп судов без предъявления требований к стажу плавания. </w:t>
      </w:r>
    </w:p>
    <w:bookmarkEnd w:id="1136"/>
    <w:bookmarkStart w:name="z1364" w:id="1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среднего уровня квалификации:</w:t>
      </w:r>
    </w:p>
    <w:bookmarkEnd w:id="1137"/>
    <w:bookmarkStart w:name="z1365" w:id="1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техническое и профессиональное (среднее специальное, среднее профессиональное) образование, диплом командной должности любых групп судов без предъявления требований к стажу плавания. </w:t>
      </w:r>
    </w:p>
    <w:bookmarkEnd w:id="1138"/>
    <w:bookmarkStart w:name="z1366" w:id="1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8. Третий помощник командира</w:t>
      </w:r>
    </w:p>
    <w:bookmarkEnd w:id="1139"/>
    <w:bookmarkStart w:name="z1367" w:id="1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Должностные обязанности: </w:t>
      </w:r>
    </w:p>
    <w:bookmarkEnd w:id="1140"/>
    <w:bookmarkStart w:name="z1368" w:id="1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техническую эксплуатацию и содержание приборов, инструментов и принадлежностей своего заведования в соответствии с правилами технической эксплуатации, инструкциями заводов - изготовителей и иной нормативно-технической документацией; </w:t>
      </w:r>
    </w:p>
    <w:bookmarkEnd w:id="1141"/>
    <w:bookmarkStart w:name="z1369" w:id="1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и хранит техническую документацию, касающуюся приборов, инструментов и принадлежностей своего заведования;</w:t>
      </w:r>
    </w:p>
    <w:bookmarkEnd w:id="1142"/>
    <w:bookmarkStart w:name="z1370" w:id="1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заказывает, получает, ведет учет и хранит приборы, инструменты и принадлежности своего заведования, техническую литературу, карты и пособия для плавания, корректурные материалы, своевременно ведет корректуру карт и пособий; </w:t>
      </w:r>
    </w:p>
    <w:bookmarkEnd w:id="1143"/>
    <w:bookmarkStart w:name="z1371" w:id="1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хронометрический журнал, ежесуточно определяет (выводит) поправку хронометра и сверяет показания судовых часов;</w:t>
      </w:r>
    </w:p>
    <w:bookmarkEnd w:id="1144"/>
    <w:bookmarkStart w:name="z1372" w:id="1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 занятия и тренировки с палубной командой по сигналопроизводству зрительными средствами связи, устройству и использованию приборов и инструментов своего заведования; </w:t>
      </w:r>
    </w:p>
    <w:bookmarkEnd w:id="1145"/>
    <w:bookmarkStart w:name="z1373" w:id="1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оформляет приходы и отходы судна; </w:t>
      </w:r>
    </w:p>
    <w:bookmarkEnd w:id="1146"/>
    <w:bookmarkStart w:name="z1374" w:id="1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получает и заверяет в установленном порядке судовые, машинные и другие журналы, хранит на них реестр; </w:t>
      </w:r>
    </w:p>
    <w:bookmarkEnd w:id="1147"/>
    <w:bookmarkStart w:name="z1375" w:id="1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получает бланки журналов и другие бланки, канцелярские принадлежности, приказы, инструкции; </w:t>
      </w:r>
    </w:p>
    <w:bookmarkEnd w:id="1148"/>
    <w:bookmarkStart w:name="z1376" w:id="1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подготовку к рейсу своего заведования и докладывает о его готовности в назначенное время первому помощнику капитана;</w:t>
      </w:r>
    </w:p>
    <w:bookmarkEnd w:id="1149"/>
    <w:bookmarkStart w:name="z1377" w:id="1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соблюдает трудовую и производственную дисциплину, правила внутреннего трудового распорядка, требования по безопасности и охране труда, производственной санитарии и пожарной безопасности.</w:t>
      </w:r>
    </w:p>
    <w:bookmarkEnd w:id="1150"/>
    <w:bookmarkStart w:name="z1378" w:id="1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Должен знать:</w:t>
      </w:r>
    </w:p>
    <w:bookmarkEnd w:id="11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внутреннем водном транспорте;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службы на судах;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плавания по внутренним водным путям;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технической эксплуатации судов внутреннего водного плавания;</w:t>
      </w:r>
    </w:p>
    <w:bookmarkStart w:name="z1384" w:id="1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принципы эксплуатации, устройство, назначение, правила расстановки знаков навигационной обстановки; </w:t>
      </w:r>
    </w:p>
    <w:bookmarkEnd w:id="1152"/>
    <w:bookmarkStart w:name="z1385" w:id="1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общую лоцию водных путей, специальную лоцию разрабатываемого участка;</w:t>
      </w:r>
    </w:p>
    <w:bookmarkEnd w:id="1153"/>
    <w:bookmarkStart w:name="z1386" w:id="1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действия и устройство двигателя внутреннего сгорания; </w:t>
      </w:r>
    </w:p>
    <w:bookmarkEnd w:id="1154"/>
    <w:bookmarkStart w:name="z1387" w:id="1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звуковую и световую сигнализацию; </w:t>
      </w:r>
    </w:p>
    <w:bookmarkEnd w:id="1155"/>
    <w:bookmarkStart w:name="z1388" w:id="1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элементарные сведения об электротехнике и оптике;</w:t>
      </w:r>
    </w:p>
    <w:bookmarkEnd w:id="1156"/>
    <w:bookmarkStart w:name="z1389" w:id="1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внутреннего трудового распорядка; </w:t>
      </w:r>
    </w:p>
    <w:bookmarkEnd w:id="1157"/>
    <w:bookmarkStart w:name="z1390" w:id="1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 по безопасности и охране труда, производственной санитарии и пожарной безопасности; </w:t>
      </w:r>
    </w:p>
    <w:bookmarkEnd w:id="1158"/>
    <w:bookmarkStart w:name="z1391" w:id="1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ведения технической документации. </w:t>
      </w:r>
    </w:p>
    <w:bookmarkEnd w:id="1159"/>
    <w:bookmarkStart w:name="z1392" w:id="1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Требования к квалификации:</w:t>
      </w:r>
    </w:p>
    <w:bookmarkEnd w:id="1160"/>
    <w:bookmarkStart w:name="z1393" w:id="1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высшего уровня квалификации:</w:t>
      </w:r>
    </w:p>
    <w:bookmarkEnd w:id="1161"/>
    <w:bookmarkStart w:name="z1394" w:id="1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высшее профессиональное (техническое) образование, диплом командной должности любых групп судов без предъявления требований к стажу плавания. </w:t>
      </w:r>
    </w:p>
    <w:bookmarkEnd w:id="1162"/>
    <w:bookmarkStart w:name="z1395" w:id="1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среднего уровня квалификации:</w:t>
      </w:r>
    </w:p>
    <w:bookmarkEnd w:id="1163"/>
    <w:bookmarkStart w:name="z1396" w:id="1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техническое и профессиональное (среднее специальное, среднее профессиональное) образование, диплом командной должности любых групп судов без предъявления требований к стажу плавания. </w:t>
      </w:r>
    </w:p>
    <w:bookmarkEnd w:id="1164"/>
    <w:bookmarkStart w:name="z1397" w:id="1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9. Третий помощник механика</w:t>
      </w:r>
    </w:p>
    <w:bookmarkEnd w:id="1165"/>
    <w:bookmarkStart w:name="z1398" w:id="1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Должностные обязанности:</w:t>
      </w:r>
    </w:p>
    <w:bookmarkEnd w:id="1166"/>
    <w:bookmarkStart w:name="z1399" w:id="1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техническую эксплуатацию и содержание судовой техники в соответствии с правилами и инструкциями, руководит работами выделенных ему специалистов, обеспечивая безопасную организацию работ, выполнение правил по технике безопасности и пожарной безопасности; </w:t>
      </w:r>
    </w:p>
    <w:bookmarkEnd w:id="1167"/>
    <w:bookmarkStart w:name="z1400" w:id="1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составляет календарные графики технического обслуживания и ремонтные ведомости, обеспечивает полноту и качество ремонта судовой техники; </w:t>
      </w:r>
    </w:p>
    <w:bookmarkEnd w:id="1168"/>
    <w:bookmarkStart w:name="z1401" w:id="1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составляет заявки на материально-техническое снабжение, обеспечивает его получение, хранение и учет; </w:t>
      </w:r>
    </w:p>
    <w:bookmarkEnd w:id="1169"/>
    <w:bookmarkStart w:name="z1402" w:id="1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 совместно с командным составом судовые тревоги и обучение экипажа действиям в экстремальных ситуациях; </w:t>
      </w:r>
    </w:p>
    <w:bookmarkEnd w:id="1170"/>
    <w:bookmarkStart w:name="z1403" w:id="1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соблюдает трудовую и производственную дисциплину, правила внутреннего трудового распорядка, требования по безопасности и охране труда, производственной санитарии и пожарной безопасности.</w:t>
      </w:r>
    </w:p>
    <w:bookmarkEnd w:id="1171"/>
    <w:bookmarkStart w:name="z1404" w:id="1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Должен знать: </w:t>
      </w:r>
    </w:p>
    <w:bookmarkEnd w:id="11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внутреннем водном транспорте;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службы на судах;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плавания по внутренним водным путям;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технической эксплуатации судов внутреннего водного плавания;</w:t>
      </w:r>
    </w:p>
    <w:bookmarkStart w:name="z1410" w:id="1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принципы эксплуатации, устройство, назначение, правила расстановки знаков навигационной обстановки; </w:t>
      </w:r>
    </w:p>
    <w:bookmarkEnd w:id="1173"/>
    <w:bookmarkStart w:name="z1411" w:id="1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общую лоцию водных путей, специальную лоцию разрабатываемого участка; </w:t>
      </w:r>
    </w:p>
    <w:bookmarkEnd w:id="1174"/>
    <w:bookmarkStart w:name="z1412" w:id="1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конструктивные, технические и эксплуатационные данные судна, судовых силовых и движительных установок, вспомогательного оборудования, систем и устройств, средств радионавигации и электрообеспечения; </w:t>
      </w:r>
    </w:p>
    <w:bookmarkEnd w:id="1175"/>
    <w:bookmarkStart w:name="z1413" w:id="1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действия и устройство двигателя внутреннего сгорания; звуковую и световую сигнализацию; </w:t>
      </w:r>
    </w:p>
    <w:bookmarkEnd w:id="1176"/>
    <w:bookmarkStart w:name="z1414" w:id="1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элементарные сведения об электротехнике и оптике; </w:t>
      </w:r>
    </w:p>
    <w:bookmarkEnd w:id="1177"/>
    <w:bookmarkStart w:name="z1415" w:id="1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внутреннего трудового распорядка; </w:t>
      </w:r>
    </w:p>
    <w:bookmarkEnd w:id="1178"/>
    <w:bookmarkStart w:name="z1416" w:id="1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 по безопасности и охране труда, производственной санитарии и пожарной безопасности. </w:t>
      </w:r>
    </w:p>
    <w:bookmarkEnd w:id="1179"/>
    <w:bookmarkStart w:name="z1417" w:id="1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ведения технической документации. </w:t>
      </w:r>
    </w:p>
    <w:bookmarkEnd w:id="1180"/>
    <w:bookmarkStart w:name="z1418" w:id="1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Требования к квалификации:</w:t>
      </w:r>
    </w:p>
    <w:bookmarkEnd w:id="1181"/>
    <w:bookmarkStart w:name="z1419" w:id="1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высшего уровня квалификации:</w:t>
      </w:r>
    </w:p>
    <w:bookmarkEnd w:id="1182"/>
    <w:bookmarkStart w:name="z1420" w:id="1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высшее профессиональное (техническое) образование, диплом командной должности любых групп судов без предъявления требований к стажу плавания. </w:t>
      </w:r>
    </w:p>
    <w:bookmarkEnd w:id="1183"/>
    <w:bookmarkStart w:name="z1421" w:id="1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среднего уровня квалификации:</w:t>
      </w:r>
    </w:p>
    <w:bookmarkEnd w:id="1184"/>
    <w:bookmarkStart w:name="z1422" w:id="1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техническое и профессиональное (среднее специальное, среднее профессиональное) образование, диплом командной должности любых групп судов без предъявления требований к стажу плавания. </w:t>
      </w:r>
    </w:p>
    <w:bookmarkEnd w:id="1185"/>
    <w:bookmarkStart w:name="z1423" w:id="11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10. Помощник механика по электрооборудованию</w:t>
      </w:r>
    </w:p>
    <w:bookmarkEnd w:id="1186"/>
    <w:bookmarkStart w:name="z1424" w:id="1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Должностные обязанности: </w:t>
      </w:r>
    </w:p>
    <w:bookmarkEnd w:id="1187"/>
    <w:bookmarkStart w:name="z1425" w:id="1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самостоятельно выводит из действия отдельные элементы судовой техники своего заведования, если это не угрожает безопасности и не нарушает его нормальную эксплуатацию; </w:t>
      </w:r>
    </w:p>
    <w:bookmarkEnd w:id="1188"/>
    <w:bookmarkStart w:name="z1426" w:id="1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техническую эксплуатацию и содержание судовой техники в соответствии с правилами технической эксплуатации, инструкциями заводов-изготовителей и другими нормативно-техническими документами; </w:t>
      </w:r>
    </w:p>
    <w:bookmarkEnd w:id="1189"/>
    <w:bookmarkStart w:name="z1427" w:id="1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устраняет лично или с привлечением специалистов отказы судовой техники; </w:t>
      </w:r>
    </w:p>
    <w:bookmarkEnd w:id="1190"/>
    <w:bookmarkStart w:name="z1428" w:id="1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надлежащее несение вахт, выполнение работ, соблюдение трудовой дисциплины подчиненными ему членами экипажа и выполнение ими правил и инструкций по безопасности труда и пожарной безопасности; </w:t>
      </w:r>
    </w:p>
    <w:bookmarkEnd w:id="1191"/>
    <w:bookmarkStart w:name="z1429" w:id="1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 инструктаж по технике безопасности с лицами судового экипажа, связанными с использованием электрооборудования; </w:t>
      </w:r>
    </w:p>
    <w:bookmarkEnd w:id="1192"/>
    <w:bookmarkStart w:name="z1430" w:id="1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составляет календарные графики технического обслуживания и ремонтные ведомости, контролирует полноту объема и качество технического обслуживания и ремонта, выполняемые береговыми и судовыми специалистами; </w:t>
      </w:r>
    </w:p>
    <w:bookmarkEnd w:id="1193"/>
    <w:bookmarkStart w:name="z1431" w:id="1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составляет заявки на материально-техническое снабжение, обеспечивает получение и хранение запасных частей, приспособлений и материально-технического снабжения, ведет их учет; </w:t>
      </w:r>
    </w:p>
    <w:bookmarkEnd w:id="1194"/>
    <w:bookmarkStart w:name="z1432" w:id="1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ведет установленную техническую документацию; </w:t>
      </w:r>
    </w:p>
    <w:bookmarkEnd w:id="1195"/>
    <w:bookmarkStart w:name="z1433" w:id="1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контроль за работой электрооборудования судов, входящих в состав земкаравана; </w:t>
      </w:r>
    </w:p>
    <w:bookmarkEnd w:id="1196"/>
    <w:bookmarkStart w:name="z1434" w:id="1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докладывает вахтенному механику, принимая соответствующие меры, при угрозе выхода из строя судового электрооборудования немедленно; </w:t>
      </w:r>
    </w:p>
    <w:bookmarkEnd w:id="1197"/>
    <w:bookmarkStart w:name="z1435" w:id="1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подготовку к рейсу, о готовности заведования в назначенное время докладывает механику; </w:t>
      </w:r>
    </w:p>
    <w:bookmarkEnd w:id="1198"/>
    <w:bookmarkStart w:name="z1436" w:id="1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производит записи в вахтенный журнал по работе электрооборудования; </w:t>
      </w:r>
    </w:p>
    <w:bookmarkEnd w:id="1199"/>
    <w:bookmarkStart w:name="z1437" w:id="1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межнавигационный период во время ремонтных работ принимает непосредственное участие в ремонте судна, судовой техники, электрооборудования;</w:t>
      </w:r>
    </w:p>
    <w:bookmarkEnd w:id="1200"/>
    <w:bookmarkStart w:name="z1438" w:id="1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соблюдает трудовую и производственную дисциплину, правила внутреннего трудового распорядка, требования по безопасности и охране труда, производственной санитарии и пожарной безопасности.</w:t>
      </w:r>
    </w:p>
    <w:bookmarkEnd w:id="1201"/>
    <w:bookmarkStart w:name="z1439" w:id="1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Должен знать:</w:t>
      </w:r>
    </w:p>
    <w:bookmarkEnd w:id="12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внутреннем водном транспорте;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службы на судах;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плавания по внутренним водным путям;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технической эксплуатации судов внутреннего водного плавания;</w:t>
      </w:r>
    </w:p>
    <w:bookmarkStart w:name="z1445" w:id="1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принципы эксплуатации, устройство, назначение, правила расстановки знаков навигационной обстановки; </w:t>
      </w:r>
    </w:p>
    <w:bookmarkEnd w:id="1203"/>
    <w:bookmarkStart w:name="z1446" w:id="1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электрическую часть средств автоматизации плавкрана; </w:t>
      </w:r>
    </w:p>
    <w:bookmarkEnd w:id="1204"/>
    <w:bookmarkStart w:name="z1447" w:id="1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приводную электросвязь и сигнализацию, автономные источники питания и пускорегулирующей аппаратуры электрооборудования; </w:t>
      </w:r>
    </w:p>
    <w:bookmarkEnd w:id="1205"/>
    <w:bookmarkStart w:name="z1448" w:id="1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нормативные эксплуатационно-технические показатели работы энергетической установки; </w:t>
      </w:r>
    </w:p>
    <w:bookmarkEnd w:id="1206"/>
    <w:bookmarkStart w:name="z1449" w:id="1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инструкцию по технологии ремонта, монтажа, технической эксплуатации и безопасного обслуживания судового электрооборудования;</w:t>
      </w:r>
    </w:p>
    <w:bookmarkEnd w:id="1207"/>
    <w:bookmarkStart w:name="z1450" w:id="1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внутреннего трудового распорядка; </w:t>
      </w:r>
    </w:p>
    <w:bookmarkEnd w:id="1208"/>
    <w:bookmarkStart w:name="z1451" w:id="1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 по безопасности и охране труда, производственной санитарии и пожарной безопасности; </w:t>
      </w:r>
    </w:p>
    <w:bookmarkEnd w:id="1209"/>
    <w:bookmarkStart w:name="z1452" w:id="1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ведения технической документации. </w:t>
      </w:r>
    </w:p>
    <w:bookmarkEnd w:id="1210"/>
    <w:bookmarkStart w:name="z1453" w:id="1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Требования к квалификации:</w:t>
      </w:r>
    </w:p>
    <w:bookmarkEnd w:id="1211"/>
    <w:bookmarkStart w:name="z1454" w:id="1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высшего уровня квалификации:</w:t>
      </w:r>
    </w:p>
    <w:bookmarkEnd w:id="1212"/>
    <w:bookmarkStart w:name="z1455" w:id="1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профессиональное (техническое) образование по соответствующей специальности без предъявления к стажу работы.</w:t>
      </w:r>
    </w:p>
    <w:bookmarkEnd w:id="1213"/>
    <w:bookmarkStart w:name="z1456" w:id="1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среднего уровня квалификации:</w:t>
      </w:r>
    </w:p>
    <w:bookmarkEnd w:id="1214"/>
    <w:bookmarkStart w:name="z1457" w:id="1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техническое и профессиональное (среднее специальное, среднее профессиональное) образование по соответствующей специальности без предъявления к стажу работы.</w:t>
      </w:r>
    </w:p>
    <w:bookmarkEnd w:id="12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