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ec681" w14:textId="edec6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Председателя Агентства Республики Казахстан по статистике от 21 декабря 2010 года № 351 "Об утверждении статистических форм ведомственных статистических наблюдений, разработанных Национальным Банком Республики Казахстан и инструкций по их заполнению"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статистике Министерства национальной экономики Республики Казахстан от 16 июня 2017 года № 88. Зарегистрирован в Министерстве юстиции Республики Казахстан 3 августа 2017 года № 15424. Утратил силу приказом Руководителя Бюро национальной статистики Агентства по стратегическому планированию и реформам Республики Казахстан от 24 ноября 2021 года № 36.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Руководителя Бюро национальной статистики Агентства по стратегическому планированию и реформам РК от 24.11.2021 </w:t>
      </w:r>
      <w:r>
        <w:rPr>
          <w:rFonts w:ascii="Times New Roman"/>
          <w:b w:val="false"/>
          <w:i w:val="false"/>
          <w:color w:val="ff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3) и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19 марта 2010 года "О государственной статистике", а также с подпунктом 260) пункта 17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национальной экономики Республики Казахстан, утвержденного постановлением Правительства Республики Казахстан от 24 сентября 2014 года № 1011,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Председателя Агентства Республики Казахстан по статистике от 21 декабря 2010 года № 351 "Об утверждении статистических форм ведомственных статистических наблюдений, разработанных Национальным Банком Республики Казахстан и инструкций по их заполнению" (зарегистрированный в Реестре государственной регистрации нормативных правовых актов за № 6863, опубликованный в Собрании актов центральных исполнительных и иных центральных государственных органов Республики Казахстан 2011 года № 10 (дата выхода тиража 28 сентября 2011 года) и 2011 года № 34 (дата выхода тиража 1 декабря 2011 года)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указанного приказа вносятся изменения на казахском языке, текст на русском языке не меняется;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заголовок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приказа вносится изменение на казахском языке, текст на русском языке не меняется;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Инструкции по заполнению статистической формы ведомственного статистического наблюдения "Отчет о вкладах и ставках вознаграждения по ним" (код 7461201, индекс 1-СБ, периодичность месячная) вносится изменение на казахском языке, текст на русском языке не меняется;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заполнению статистической формы ведомственного статистического наблюдения "Отчет о вкладах и ставках вознаграждения по ним" (код 7461201, индекс 1-СБ, периодичность месячная), утвержденной указанным приказом: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необходимости внесения изменений и (или) дополнений в первичные статистические данные после представления в Национальный Банк, респонденты уведомляют об этом Национальный Банк по любому из имеющихся видов связи и представляют в Национальный Банк исправленные первичные статистические данные с учетом изменений и (или) дополнений в электронном виде посредством электронной связи VIDO с использованием криптографических средств защиты в течение трех рабочих дней после истечения срока, установленного частью второй настоящего пункта.";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заполнению статистической формы ведомственного статистического наблюдения "Отчет о предоставленных займах" (код 7491201, индекс 4-СБ, периодичность месячная), утвержденной указанным приказом: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необходимости внесения изменений и (или) дополнений в первичные статистические данные после представления в Национальный Банк, респонденты уведомляют об этом Национальный Банк по любому из имеющихся видов связи и представляют в Национальный Банк исправленные первичные статистические данные с учетом изменений и (или) дополнений в электронном виде посредством электронной связи VIDO с использованием криптографических средств защиты в течение трех рабочих дней после истечения срока, установленного частью второй настоящего пункта.";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заполнению статистической формы ведомственного статистического наблюдения "Отчет о текущих счетах клиентов и ставках вознаграждения по ним" (код 7501201, индекс 5-СБ, периодичность месячная), утвержденной указанным приказом: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необходимости внесения изменений и (или) дополнений в первичные статистические данные после представления в Национальный Банк, респонденты уведомляют об этом Национальный Банк по любому из имеющихся видов связи и представляют в Национальный Банк исправленные первичные статистические данные с учетом изменений и (или) дополнений в электронном виде посредством электронной связи VIDO с использованием криптографических средств защиты в течение трех рабочих дней после истечения срока, установленного частью второй настоящего пункта.";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заполнению статистической формы ведомственного статистического наблюдения "Отчет о займах крестьянским (фермерским) хозяйствам и ставках вознаграждения по ним" (код 7521201, индекс 7-СБ, периодичность месячная), утвержденной указанным приказом: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случае необходимости внесения изменений и (или) дополнений в первичные статистические данные после представления в Национальный Банк, респонденты уведомляют об этом Национальный Банк по любому из имеющихся видов связи и представляют в Национальный Банк исправленные первичные статистические данные с учетом изменений и (или) дополнений в электронном виде посредством электронной связи VIDO с использованием криптографических средств защиты в течение трех рабочих дней после истечения срока, установленного частью второй настоящего пункта."; 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заполнению статистической формы ведомственного статистического наблюдения "Отчет по межбанковским займам и вкладам банков" (код 7531207, индекс 8-СБ, периодичность еженедельная), утвержденной указанным приказом: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необходимости внесения изменений и (или) дополнений в первичные статистические данные после представления в Национальный Банк, респонденты уведомляют об этом Национальный Банк по любому из имеющихся видов связи и представляют в Национальный Банк исправленные первичные статистические данные с учетом изменений и (или) дополнений в электронном виде посредством электронной связи VIDO с использованием криптографических средств защиты в течение двух рабочих дней после истечения срока, установленного частью второй настоящего пункта.".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планирования статистической деятельности совместно с Юридическим управлением Комитета по статистике Министерства национальной экономики Республики Казахстан обеспечить в установленном законодательством порядке: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размещение настоящего приказа на интернет-ресурсе Комитета по статистике Министерства национальной экономики Республики Казахстан. 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планирования статистической деятельности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в работе.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оставляю за собой.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 по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статистике Министерства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Айдапкелов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2" w:id="28"/>
      <w:r>
        <w:rPr>
          <w:rFonts w:ascii="Times New Roman"/>
          <w:b w:val="false"/>
          <w:i w:val="false"/>
          <w:color w:val="000000"/>
          <w:sz w:val="28"/>
        </w:rPr>
        <w:t>
      СОГЛАСОВАН"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Национального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 Д. Акишев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июля 2017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