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6fc30" w14:textId="be6f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аккредитации иностранных воздушных перевозчиков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26 июня 2017 года № 382. Зарегистрирован в Министерстве юстиции Республики Казахстан 27 июля 2017 года № 15386.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приказ предусматриваются изменения приказом Министра транспорта РК от 11.06.2026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144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 Закона Республики Казахстан "Об использовании воздушного пространства Республики Казахстан и деятельности авиации"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транспорта РК от 04.12.2024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иностранных воздушных перевозчиков в Республике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24 сентября 2010 года № 432 "Об утверждении Правил регистрации и требований, предъявляемых к иностранным перевозчикам" (зарегистрированный в Реестре государственной регистрации нормативных правовых актов № 6587, опубликованный 7 января 2011 года в газете "Казахстанская правда" № 3 (26424));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25 октября 2011 года № 634 "О внесении изменений в приказ исполняющего обязанности Министра транспорта и коммуникаций Республики Казахстан от 24 сентября 2010 года № 432 "Об утверждении Правил регистрации и требований, предъявляемых к иностранным перевозчикам" (зарегистрированный в Реестре государственной регистрации нормативных правовых актов № 7294, опубликованный 9 октября 2011 года в газете "Юридическая газета" № 182 (2172)).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гражданской авиации Министерства по инвестициям и развитию Республики Казахстан обеспечить: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2017 года № 382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аккредитации иностранных воздушных перевозчиков в Республике Казахстан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индустрии и инфраструктурного развития РК от 29.04.2020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аккредитации иностранных воздушных перевозчиков в Республике Казахстан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 Закона Республики Казахстан "Об использовании воздушного пространства Республики Казахстан и деятельности авиации"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и определяют порядок аккредитации иностранных воздушных перевозчиков в Республике Казахстан и оказания государственной услуги "Выдача свидетельства об аккредитации иностранных перевозчиков, осуществляющих свою деятельность на территории Республики Казахстан".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транспорта РК от 04.12.2024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определения и термины, используемые в настоящих Правилах:</w:t>
      </w:r>
    </w:p>
    <w:bookmarkEnd w:id="16"/>
    <w:bookmarkStart w:name="z5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для сбора и обработки данных об авиапассажирах − единая информационная система Республики Казахстан, содержащая информацию об авиапассажирах, прибывающих на территорию Республики Казахстан (убывающих с ее территории) или следующих транзитом, с пересадкой на территории Республики Казахстан;</w:t>
      </w:r>
    </w:p>
    <w:bookmarkEnd w:id="17"/>
    <w:bookmarkStart w:name="z6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генеральный агент - юридическое лицо, являющееся резидентом Республики Казахстан, уполномоченное иностранным перевозчиком на продажу перевозок на территории Республики Казахстан, ответственное перед пассажирами за услуги, оказываемые иностранным перевозчиком, на основании договора с иностранным перевозчиком и доверенности от его имени;</w:t>
      </w:r>
    </w:p>
    <w:bookmarkEnd w:id="18"/>
    <w:bookmarkStart w:name="z6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информационная система "Е-Freight" – информационная система безбумажного документооборота в области грузовых авиаперевозок, предназначенная для автоматизации и мониторинга информационного взаимодействия при перевозке и обработке багажа, почтовых отправлений и грузов воздушным транспортом; </w:t>
      </w:r>
    </w:p>
    <w:bookmarkEnd w:id="19"/>
    <w:bookmarkStart w:name="z6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сокращенный минимум вертикального эшелонирования (сокращенная аббревиатура на английском языке RVSM (далее – RVSM)) – интервал вертикального эшелонирования, применяемый для эшелонирования воздушных судов, имеющих допуск к полетам с применением RVSM;</w:t>
      </w:r>
    </w:p>
    <w:bookmarkEnd w:id="20"/>
    <w:bookmarkStart w:name="z6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иностранный воздушный перевозчик - иностранная авиакомпания, осуществляющая регулярные пассажирские перевозки, действующая на территории Республики Казахстан через представительство, филиал или генерального агента (далее – иностранный перевозчик).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индустрии и инфраструктурного развития РК от 07.06.2021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При формировании, ведении и использовании информационной системы для сбора и обработки данных об авиапассажирах, а также информационной системы "Е-Freight" учитываются Единые требования в области информационно-коммуникационных технологий и обеспечения информационной безопасности, утвержденные постановлением Правительства Республики Казахстан от 20 декабря 2016 года № 832.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2-1 в соответствии с приказом Министра индустрии и инфраструктурного развития РК от 07.06.2021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Аккредитации подлежат все иностранные перевозчики, планирующие выполнение регулярных пассажирских рейсов в Республику Казахстан (из Республики Казахстан).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"Выдача свидетельства об аккредитации иностранных перевозчиков, осуществляющих свою деятельность на территории Республики Казахстан" (далее - государственная услуга) оказывается Комитетом гражданской авиации Министерства транспорта Республики Казахстан (далее - услугодатель).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и.о. Министра транспорта РК от 04.12.2024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аккредитации иностранных воздушных перевозчиков в Республике Казахстан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Юридическое лицо (далее – услугополучатель) для получения государственной услуги направляет услугодателю через веб-портал "электронного правительства" www.egov.kz, www.elicense.kz (далее - портал) заявление в форме электронного документа, удостоверенного электронно-цифровой подписью (далее – ЭЦП)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документы согласно пункту 9 Перечня основных требований к оказанию государственной услуги "Выдача свидетельства об аккредитации иностранных перевозчиков, осуществляющих свою деятельность на территории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Перечень) к настоящим Правилам.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и.о. Министра транспорта РК от 04.12.2024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рассмотрения документов и выдача результата оказания государственной услуги составляет 20 (двадцать) рабочих дней со дня их поступления.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индустрии и инфраструктурного развития РК от 07.06.2021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Исполнитель в течение 2 (двух) рабочих дней проверяет полноту представленных документов и, в случае установления факта неполноты представленных документов или отсутствия сведений, необходимых для оказания государственной услуги, направляет услугополучателю уведомление с указанием каким требованиям не соответствуют представленные документы и срока приведения их в соответствие.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приведения в соответствие указанных в уведомлении документов составляет 2 (два)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 течении 2 (двух) рабочих дней со дня получения уведомления услугополучатель не привел документы в соответствие с требованиями, услугодатель направляет мотивированный отказ в дальнейшем рассмотрении заявления через портал в форме электронного документа, подписанный ЭЦП руководителя услугодателя, либо лица его замещающего, в личный кабинет услугополучателя.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индустрии и инфраструктурного развития РК от 14.03.2022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предоставлении услугополучателем полного пакета документов, указанных в пункте 9 Перечня, услугодатель, в течение 18 (восемнадцати) рабочих дней, проверяет соответствие услугополучателя и достоверность представленных материалов, данных и сведении, необходимых для оказания государственной услуги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bookmarkStart w:name="z6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соответствия услугополучателя и представленных материалов, данных и сведении, услугодатель рассматривает наличие:</w:t>
      </w:r>
    </w:p>
    <w:bookmarkEnd w:id="30"/>
    <w:bookmarkStart w:name="z6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разрешения со стороны государства регистрации иностранного воздушного перевозчика на выполнение коммерческих воздушных перевозок;</w:t>
      </w:r>
    </w:p>
    <w:bookmarkEnd w:id="31"/>
    <w:bookmarkStart w:name="z6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статуса назначенного воздушного перевозчика от соответствующего иностранного государства.</w:t>
      </w:r>
    </w:p>
    <w:bookmarkEnd w:id="32"/>
    <w:bookmarkStart w:name="z6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предоставления права на перевозку в отношении иностранного воздушного перевозчика определяются международными договорами о воздушном сообщении, участницей которых является Республика Казахстан, и законодательством Республики Казахстан.</w:t>
      </w:r>
    </w:p>
    <w:bookmarkEnd w:id="33"/>
    <w:bookmarkStart w:name="z6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услугополучателя и представленных материалов, данных и сведении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оформляется Свидетельство об аккредитации иностранных перевозчиков, осуществляющих свою деятельность на территории Республики Казахстан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при не соответствии услугополучателя и представленных материалов, данных и сведении оформляется мотивированный ответ об отказе в оказании государственной услуги по основаниям предусмотренным в Перечне.</w:t>
      </w:r>
    </w:p>
    <w:bookmarkEnd w:id="34"/>
    <w:bookmarkStart w:name="z7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на портал в "личный кабинет" услугополучателя в форме электронного документа, подписанного ЭЦП уполномоченного лица услугодателя.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и.о. Министра транспорта РК от 04.12.2024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Свидетельство об аккредитации иностранных перевозчиков, осуществляющих свою деятельность на территории Республики Казахстан выдается услугополучателю на период два года с даты начала ее действия.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Выданное Свидетельство об аккредитации иностранных перевозчиков, осуществляющих свою деятельность на территории Республики Казахстан не может быть передано другому физическому или юридическому лицу.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 по вопросам оказания государственных услуг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административный орган, должностному лицу, чьи административный акт, административное действие (бездействие)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индустрии и инфраструктурного развития РК от 14.03.2022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Если иное не предусмотрено законом Республики Казахстан,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процедурного-процессуального кодекса Республики Казахстан.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индустрии и инфраструктурного развития РК от 14.03.2022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воздушных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перевозчиков в Республике Казахстан</w:t>
            </w:r>
          </w:p>
        </w:tc>
      </w:tr>
    </w:tbl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              Заявление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провести аккредитацию иностранного воздушного перевозчика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(официальное наименование и коммерческое название, если отличается)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авиакомпании: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Форма собственности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Год создания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Сведения о регистрации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(номер,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Банковские реквизиты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 расчетный счет, корреспондентский счет, микрофинансовая организация (МФО),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Юридический адрес и другие реквизиты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адрес, телефон, телефакс, телекс, телетайп, телеграфные и телефонные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позывные, коды ИКАО, ИАТА, СИТА, АФТН)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(фамилия, имя, отчество (при наличии) (далее - ФИО) первого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Перечень воздушных судов, на которых планируется выполнение полетов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Республику Казахстан: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ВС (модель, серийный номер)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RVSM (утверждение государством эксплуатанта)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EDTO (утверждение государством эксплуатанта)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ИКАО – Международная организация гражданской авиации;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ИАТА – Международная ассоциация воздушного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СИТА – Международное общество авиационной электросвязи;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АФТН – авиационная фиксированная телекоммуникационная сеть;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ВС – воздушное судно;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RVSM – сокращенный минимум вертикального эшелонирования;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EDTO – производство полетов с увеличенным временем ухода на запасной аэродром.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воздушных перевозчиков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</w:tbl>
    <w:bookmarkStart w:name="z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свидетельства об аккредитации иностранных перевозчиков, осуществляющих свою деятельность на территории Республики Казахстан"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и.о. Министра транспорта РК от 04.12.2024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аккредитации иностранных перевозчиков, осуществляющих свою деятельность на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гражданской авиации Министерства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веб-портал "электронного правительства": www.egov.kz (далее -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аккредитации иностранных перевозчиков, осуществляющих свою деятельность на территории Республики Казахстан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результата оказания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- прием документов осуществляется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услугодателя - с понедельника по пятницу включительно с 9.00 часов до 18.30 часов, с перерывом на обед с 13.00 до 14.30 часов, кроме выходных (суббота и воскресенье) и праздничных дней, согласно трудовому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государственной услуги представляется: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устава иностранного перевозчика;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положения о представительстве, либо о филиале иностранного перевозчика в Республике Казахстан, либо устава генерального агента;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электронные копии заключенного на соответствующий финансовый год договора на аэропортовое обслуживание, агентских договоров в Республике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доверенности на главу представительства, либо филиала иностранного перевозчика, либо на генерального агента;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программы авиационной безопасности эксплуатанта гражданского воздушного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электронная копия гарантийного письма услугополучателя: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подтверждающего его готовность к передаче сведений в информационную систему для сбора и обработки данных об авиапассажирах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передачи сведений об оформленных и (или) забронированных билетах в уполномоченный государственный орган и (или) правоохранительные и специальные государственные органы, утвержденными приказом исполняющего обязанности Министра по инвестициям и развитию Республики Казахстан от 29 апреля 2015 года № 527 (зарегистрирован в Реестре государственной регистрации нормативных правовых актов за № 12993);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передаче в информационную систему "E-Freight" электронных сведений по воздушным грузам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информационного взаимодействия при перевозке и обработке багажа, почтовых отправлений и грузов воздушным транспортом, утвержденными приказом Министра по инвестициям и развитию Республики Казахстан от 27 ноября 2015 года № 1118 (зарегистрирован в Реестре государственной регистрации нормативных правовых актов за № 12545);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электронная копия свидетельства эксплуатанта и связанных с ним эксплуатационных спецификаций;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электронные копии свидетельств о регистрации всех воздушных судов, на которых планируется выполнение полетов в Республику Казахстан. При аренде воздушного судна с экипажем согласование уполномоченного органа в сфере гражданской авиации государства эксплуатанта с указанием эксплуатанта, который осуществляет руководство полетами воздушного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электронная копия сертификата летной годности всех воздушных судов, на которых планируется выполнение полетов в Республику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электронная копия страхового полиса гражданской ответственности иностранного перевозчика перед пассажирами и третьими лицами;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электронная копия письма, подтверждающего назначение иностранного перевозчика на выполнение регулярных рейсов в Республику Казахстан. Сведения о документах, удостоверяющих личность, о государственной регистрации юридического лица услугодатель получает из соответствующих государственных информационных систем через систему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отказе в оказании государственной услуги услугодатель направляет услугополучателю ответ с указанием причин отказа: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Законом;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недостоверных сведений либо сведений (документов) с истекшим сроком действия в представленных услугодателю документах;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услугодателя: www.gov.kz, (в подразделе "Государственные услуги" раздела "Комитет гражданской авиации").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оказании государственной услуги через портал доступна версия для слабовидящих.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воздушных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перевозчиков в Республике Казахстан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авиация комитеті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76500" cy="2590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0" cy="259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гражданской авиации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Қазақстан Республикасының аумағында өз қызметін жүзеге асыратын</w:t>
      </w:r>
      <w:r>
        <w:br/>
      </w:r>
      <w:r>
        <w:rPr>
          <w:rFonts w:ascii="Times New Roman"/>
          <w:b/>
          <w:i w:val="false"/>
          <w:color w:val="000000"/>
        </w:rPr>
        <w:t>шетелдік тасымалдаушыларды аккредиттеу туралы</w:t>
      </w:r>
      <w:r>
        <w:br/>
      </w:r>
      <w:r>
        <w:rPr>
          <w:rFonts w:ascii="Times New Roman"/>
          <w:b/>
          <w:i w:val="false"/>
          <w:color w:val="000000"/>
        </w:rPr>
        <w:t>КУӘЛІК / СВИДЕТЕЛЬСТВО об аккредитации иностранных перевозчиков,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свою деятельность на территории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№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и.о. Министра транспорта РК от 04.12.2024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авиакомпанияның атауы/наименование авиакомпании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мекен-жайы/юридический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шетелдік тасымалдаушының орналасқан елі/страна местонахождения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иностранного перевозчика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Куәлік 20 __ жылғы "___" __________ берілді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выдано "___" _____________ 20__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Куәлік 2 жылға дейін жарамды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свидетельства 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азаматтық авиация саласындағы уәкілетті органның жауапты тұлғасы,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аты, әкесінің аты (бар болған жағдайда)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ответственное лицо уполномоченного органа в сфере гражданской авиации,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