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4f14" w14:textId="72b4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июня 2017 года № 370. Зарегистрирован в Министерстве юстиции Республики Казахстан 26 июля 2017 года № 15365. Утратил силу приказом и.о. Министра промышленности и строительства Республики Казахстан от 10 апреля 2026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 (зарегистрированный в Реестре государственной регистрации нормативных правовых актов № 10632, опубликованный 21 апреля 2015 года в информационно-правовой системе "Әділет")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Технико-экономическое обоснование и (или) проектно-сметная документация на строительство объектов автономных организаций образования, деятельность которых осуществляется за счет финансирования вложением целевого вклада из бюджета, утверждаются руководителем либо лицом, уполномоченным руководителем автономных организаций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