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4c332" w14:textId="594c3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16 мая 2017 года № 312. Зарегистрирован в Министерстве юстиции Республики Казахстан 26 июня 2017 года № 15261. Утратил силу приказом и.о. Министра финансов Республики Казахстан от 10 июля 2020 года № 665.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финансов РК от 10.07.2020 </w:t>
      </w:r>
      <w:r>
        <w:rPr>
          <w:rFonts w:ascii="Times New Roman"/>
          <w:b w:val="false"/>
          <w:i w:val="false"/>
          <w:color w:val="ff0000"/>
          <w:sz w:val="28"/>
        </w:rPr>
        <w:t>№ 665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11696, опубликован 17 августа 2015 года в информационно-правовой системе "Әділет")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8)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40)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"44) регламент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приказу;";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суммах полученных доходов из источников в Республике Казахстан и удержанных (уплаченных) налогов", утвержденном указанным приказом: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прием документов – 20 (двадцать) минут: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документов, в присутствии услугополучателя: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сверяет данные, отраженные в налоговом заявлении, с документом, удостоверяющим личность (проверяет нотариально заверенную доверенность на наличие полномочий уполномоченного представителя услугополучателя на получение запрашиваемой услуги, в случае предъявления доверенности на представление интересов юридического лица одновременно проверяет наличие подписи руководителя и печати юридического лица) – 2 (две) минуты;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 – 8 (восемь) минут;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налогоплательщика, со сведениями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5 (пять) минут;";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зачетов и возвратов уплаченных сумм налогов, других обязательных платежей в бюджет, пени, штрафов", утвержденном указанным приказом: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"Проведение зачетов и возвратов уплаченных сумм налогов, других обязательных платежей в бюджет, пени, штрафов"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зачетов и возвратов уплаченных сумм налогов, других обязательных платежей в бюджет, пени, штрафов",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(далее – услугодатель).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центры приема и обработки информации (далее – ЦПО) или веб-приложение "Кабинет налогоплательщика" (далее – КНП);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правительства": www.egov.kz (далее – портал).";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исполнения налогового обязательства по уплате налогов и (или) пеней", утвержденном указанным приказом: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"Изменение сроков исполнения налогового обязательства по уплате налогов и (или) пеней"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исполнения налогового обязательства по уплате налогов и (или) пеней",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(далее – услугодатель).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осуществляются: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канцелярию;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управляющих)", утвержденном указанным приказом: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исключить;</w:t>
      </w:r>
    </w:p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режимов", утвержденном указанным приказом: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пункт 1 изложить в следующей редакции: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финансов, территориальными органами Комитета государственных доходов Министерства финансов по областям, городам Астана и Алматы и таможни (далее – услугодатель).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4 (четырех) часов;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со дня получения заявления рассматривает его и оформляет результат оказания государственной услуги – 11 (одиннадцать) календарных дней;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 посредством курьерской службы Государственной корпорации – в течение 1 (одного) рабочего дня.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через Государственную корпорацию приведены в приложениях 1 и 2 к указанному регламенту.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"Справочник бизнес-процессов оказания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согласно приложению к регламенту государственной услуги,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2 "Справочник бизнес-процессов оказания государственной услуги "Принятие предварительных решений относительно определения страны происхождения товара при применении преференциального непреференциального режимов" через Государственную корпорацию"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по классификации товаров", утвержденном указанным приказом: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"Принятие предварительных решений по классификации товаров"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по классификации товаров",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финансов, территориальными органами Комитета государственных доходов Министерства финансов по областям, городам Астана и Алматы и таможни (далее – услугодатель).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 оказания государственной услуги – выдача предварительного решения по классификации товара в соответствии с товарной номенклатурой внешнеэкономической деятельности Евразийского экономического союза (далее – ТН ВЭД ЕАЭС), выдача дубликата ранее полученного предварительного решения по классификации товара либо мотивированный ответ об отказе в оказании государственной услуги в случаях и по основаниям, указанным в пункте 10 Стандарта.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бумажная.";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4 (четырех) часов;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со дня получения заявления рассматривает его и оформляет результат оказания государственной услуги – 16 (шестнадцать) календарных дней;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 посредством курьерской службы Государственной корпорации – в течение 1 (одного) рабочего дня.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"Принятие предварительных решений по классификации товаров" и "Принятие предварительных решений по классификации товаров" через Государственную корпорацию приведены в приложениях 1 и 2 к указанному регламенту.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"Справочник бизнес-процессов оказания государственной услуги "Принятие предварительных решений по классификации товаров" согласно приложению к регламенту государственной услуги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2 "Справочник бизнес-процессов оказания государственной услуги "Принятие предварительных решений по классификации товаров" через Государственную корпорацию"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акта сверки расчетов по таможенным пошлинам, налогам, таможенным сборам и пеням", утвержденном указанным приказом: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"Выдача акта сверки расчетов по таможенным пошлинам, налогам, таможенным сборам и пеням" (далее – государственная услуга) оказывается на основании стандарта государственной услуги "Выдача акта сверки расчетов по таможенным пошлинам, налогам, таможенным сборам и пеням",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по областям, городам Астана и Алматы и таможни (далее – услугодатель).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4 (четырех) часов;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со дня получения заявления рассматривает его и оформляет результат оказания государственной услуги – 6 (шести) рабочих дней;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 посредством курьерской службы Государственной корпорации – в течение 1 (одного) рабочего дня.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"Выдача акта сверки расчетов по таможенным пошлинам, налогам, таможенным сборам и пеням" и "Выдача акта сверки расчетов по таможенным пошлинам, налогам, таможенным сборам и пеням" через Государственную корпорацию приведены в приложениях 1 и 2 к указанному регламенту.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"Справочник бизнес-процессов оказания государственной услуги "Выдача акта сверки расчетов по таможенным пошлинам, налогам, таможенным сборам и пеням" согласно приложению к регламенту государственной услуги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2 "Справочник бизнес-процессов оказания государственной услуги "Выдача акта сверки расчетов по таможенным пошлинам, налогам, таможенным сборам и пеням" через Государственную корпорацию"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времени", утвержденный указанным приказом: 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 Республики Казахстан (далее – услугодатель).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1"/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4 (четырех) часов;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со дня получения заявления рассматривает его и оформляет результат оказания государственной услуги – 26 (двадцати шести) календарных дней;</w:t>
      </w:r>
    </w:p>
    <w:bookmarkEnd w:id="87"/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 посредством курьерской службы Государственной корпорации – в течение 1 (одного) рабочего дня.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через Государственную корпорацию приведены в приложениях 1 и 2 к указанному регламенту.</w:t>
      </w:r>
    </w:p>
    <w:bookmarkEnd w:id="89"/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"Справочник бизнес-процессов оказания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согласно приложению к регламенту государственной услуги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2 "Справочник бизнес-процессов оказания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через Государственную корпорацию"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91"/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печатями", утвержденном указанным приказом: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при рассмотрении заявления работником структурного подразделения услугодателя, не позднее 1-го (рабочего) дня со дня регистрации заявления проводится осмотр предъявленного автомобильного транспортного средства, прицепа, полуприцепа;";</w:t>
      </w:r>
    </w:p>
    <w:bookmarkEnd w:id="93"/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временного хранения", утвержденном указанным приказом: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заявления.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всех необходимых документов, предусмотренных в пункте 9 Стандарта, работником структурного подразделения производится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Республики Казахстан от 30 июня 2010 года "О таможенном деле в Республике Казахстан" (далее – Кодекс). При проведении осмотра работником структурного подразделения запрашиваются документы, предусмотренные в пункте 9 Стандарта, по результатам осмотра копии представленных документов прикладываются к акту осмотра.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предоставлении государственной услуги;";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услугодателю;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запрашивает в органах правовой статистики информацию о наличии либо отсутствии фактов привлечения услугополучателя к административной ответственности 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521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об административных правонарушениях от 5 июля 2014 года, в течение одного года до дня обращения к услугодателю;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производит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на соответствие требованиям, определенным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40 Кодекса;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пункте 9 Стандарта и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подготавливает проект приказа о включении в реестр владельцев складов временного хранения и направляет его на согласование в юридическое подразделение услугодателя;";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таможенных складов", утвержденном указанным приказом: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2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заявления.</w:t>
      </w:r>
    </w:p>
    <w:bookmarkEnd w:id="104"/>
    <w:bookmarkStart w:name="z1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всех необходимых документов, предусмотренных в пункте 9 Стандарта, работником структурного подразделения производится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Республики Казахстан от 30 июня 2010 года "О таможенном деле в Республике Казахстан" (далее – Кодекс). При проведении осмотра работником структурного подразделения запрашиваются документы, предусмотренные в пункте 9 Стандарта, по результатам осмотра копии представленных документов прикладываются к акту осмотра.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предоставлении государственной услуги;";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106"/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услугодателю;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запрашивает в органах правовой статистики информацию о наличии либо отсутствии фактов привлечения услугополучателя к административной ответственности 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521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об административных правонарушениях от 5 июля 2014 года, в течение одного года до дня обращения к услугодателю;</w:t>
      </w:r>
    </w:p>
    <w:bookmarkEnd w:id="108"/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производит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на соответствие требованиям, определенным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47 Кодекса;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110"/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пункте 9 Стандарта и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подготавливает проект приказа о включении в реестр владельцев таможенных cкладов и направляет его на согласование в юридическое подразделение услугодателя;";</w:t>
      </w:r>
    </w:p>
    <w:bookmarkEnd w:id="111"/>
    <w:bookmarkStart w:name="z1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свободных cкладов", утвержденном указанным приказом: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"Включение в реестр владельцев свободных cкладов"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свободных складов",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по областям, городам Астана и Алматы и таможни (далее – услугодатель).</w:t>
      </w:r>
    </w:p>
    <w:bookmarkEnd w:id="113"/>
    <w:bookmarkStart w:name="z13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114"/>
    <w:bookmarkStart w:name="z13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15"/>
    <w:bookmarkStart w:name="z14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портал).";</w:t>
      </w:r>
    </w:p>
    <w:bookmarkEnd w:id="116"/>
    <w:bookmarkStart w:name="z14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 </w:t>
      </w:r>
      <w:r>
        <w:rPr>
          <w:rFonts w:ascii="Times New Roman"/>
          <w:b w:val="false"/>
          <w:i w:val="false"/>
          <w:color w:val="000000"/>
          <w:sz w:val="28"/>
        </w:rPr>
        <w:t>3 изложить в следующей редакции:</w:t>
      </w:r>
    </w:p>
    <w:bookmarkEnd w:id="117"/>
    <w:bookmarkStart w:name="z14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"3. Результат оказания государственной услуги – уведомление о включении в реестр владельцев свободных cкладов, оформленное приказом руководителя (лица, его замещающего) услугодателя, либо мотивированный ответ об отказе в оказании государственной услуги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 </w:t>
      </w:r>
      <w:r>
        <w:rPr>
          <w:rFonts w:ascii="Times New Roman"/>
          <w:b w:val="false"/>
          <w:i w:val="false"/>
          <w:color w:val="000000"/>
          <w:sz w:val="28"/>
        </w:rPr>
        <w:t>4 изложить в следующей редакции:</w:t>
      </w:r>
    </w:p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Основанием для начала процедуры (действия) по оказанию государственной услуги является получение услугодателем от услугополучателя или посредством портала заявления о включении в реестр владельцев свободных cкладов (далее – заявление).";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4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заявления.</w:t>
      </w:r>
    </w:p>
    <w:bookmarkEnd w:id="120"/>
    <w:bookmarkStart w:name="z14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структурного подразделения услугодателя, в зоне деятельности которого расположен склад, не позднее трех рабочих дней проводит таможенный осмотр заявляемого склада, по результатам которого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30 июня 2010 года "О таможенном деле в Республике Казахстан" (далее – Кодекс) составляется акт осмотра помещений и территорий на соответствие либо несоответствие свободного склада условиям,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установления взаимоотношений органов государственных доходов с владельцами свободных складов,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245 (зарегистрирован в Реестре государственной регистрации нормативных правовых актов Республики Казахстан под № 10996) (далее – Правила). При проведении таможенного осмотра помещений и территории заявляемого склада, должностное лицо также проверяет указанные сведения в заявлении юридического лица со следующими документами:</w:t>
      </w:r>
    </w:p>
    <w:bookmarkEnd w:id="121"/>
    <w:bookmarkStart w:name="z14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право собственности, хозяйственного ведения, оперативного управления или аренды сооружений (помещений), предназначенные для использования в качестве свободного склада;</w:t>
      </w:r>
    </w:p>
    <w:bookmarkEnd w:id="122"/>
    <w:bookmarkStart w:name="z1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планы, чертежи помещений и территорий, заявляемые в качестве свободного склада, утвержденные владельцем свободных складов и согласованные со структурным подразделением услугодателя;</w:t>
      </w:r>
    </w:p>
    <w:bookmarkEnd w:id="123"/>
    <w:bookmarkStart w:name="z15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документы, подтверждающие наличие необходимых погрузочно-разгрузочных механизмов и специальной техники, а также сертифицированного весового оборудования, соответствующих характеру помещаемых товаров.</w:t>
      </w:r>
    </w:p>
    <w:bookmarkEnd w:id="124"/>
    <w:bookmarkStart w:name="z1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перечисленных документов прилагаются к акту таможенного осмотра помещений и территории. По окончании таможенного осмотра помещений и территории один экземпляр акта таможенного осмотра помещений и территорий вручается услугополучателю.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предоставлении государственной услуги;";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126"/>
    <w:bookmarkStart w:name="z15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услугодателю;</w:t>
      </w:r>
    </w:p>
    <w:bookmarkEnd w:id="127"/>
    <w:bookmarkStart w:name="z15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запрашивает в органах правовой статистики информацию о наличии либо отсутствии фактов на день обращения в орган государственных доходов вступившего в законную силу и неисполненного постановления по делу об административном правонарушении в сфере таможенного регулирования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об административных правонарушениях на день обращения к услугодателю;</w:t>
      </w:r>
    </w:p>
    <w:bookmarkEnd w:id="128"/>
    <w:bookmarkStart w:name="z15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производит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на соответствие требованиям, определенным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Правил;</w:t>
      </w:r>
    </w:p>
    <w:bookmarkEnd w:id="129"/>
    <w:bookmarkStart w:name="z15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наступлении случаев,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130"/>
    <w:bookmarkStart w:name="z15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подготавливает проект приказа о включении в реестр владельцев свободных cкладов и направляет его на согласование в юридическое подразделение услугодателя;";</w:t>
      </w:r>
    </w:p>
    <w:bookmarkEnd w:id="131"/>
    <w:bookmarkStart w:name="z15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магазинов беспошлинной торговли", утвержденном указанным приказом: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6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заявления.</w:t>
      </w:r>
    </w:p>
    <w:bookmarkEnd w:id="133"/>
    <w:bookmarkStart w:name="z16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всех необходимых документов, предусмотренных в пункте 9 Стандарта, работником структурного подразделения производится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Республики Казахстан от 30 июня 2010 года "О таможенном деле в Республике Казахстан" (далее – Кодекс). При проведении осмотра работником структурного подразделения запрашиваются документы, предусмотренные в пункте 9 Стандарта, по результатам осмотра копии представленных документов прикладываются к акту осмотра.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предоставлении государственной услуги;";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6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135"/>
    <w:bookmarkStart w:name="z16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услугодателю;</w:t>
      </w:r>
    </w:p>
    <w:bookmarkEnd w:id="136"/>
    <w:bookmarkStart w:name="z16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запрашивает у уполномоченного структурного подразделения услугодателя информацию о наличии либо отсутствии фактов привлечения услугополучателя к административной ответственности 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521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539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об административных правонарушениях от 5 июля 2014 года, в течение одного года до дня обращения к услугодателю;</w:t>
      </w:r>
    </w:p>
    <w:bookmarkEnd w:id="137"/>
    <w:bookmarkStart w:name="z16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производит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208 Кодекса на соответствие требованиям, определенным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54 Кодекса;</w:t>
      </w:r>
    </w:p>
    <w:bookmarkEnd w:id="138"/>
    <w:bookmarkStart w:name="z16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139"/>
    <w:bookmarkStart w:name="z16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пункте 9 Стандарта и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подготавливает проект приказа о включении в реестр владельцев магазинов беспошлинной торговли и направляет его на согласование в юридическое подразделение услугодателя;";</w:t>
      </w:r>
    </w:p>
    <w:bookmarkEnd w:id="140"/>
    <w:bookmarkStart w:name="z17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хранения собственных товаров", утвержденном указанным приказом: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7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заявления.</w:t>
      </w:r>
    </w:p>
    <w:bookmarkEnd w:id="142"/>
    <w:bookmarkStart w:name="z17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получения всех необходимых документов, предусмотренных в пункте 9 Стандарта, работником структурного подразделения производится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30 июня 2010 года "О таможенном деле в Республике Казахстан" (далее – Кодекс). При проведении осмотра работником структурного подразделения запрашиваются документы, предусмотренные в пункте 9 Стандарта, по результатам осмотра копии представленных документов прикладываются к акту осмотра.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предоставлении государственной услуги;";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7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144"/>
    <w:bookmarkStart w:name="z17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производит осмотр помещений и территорий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на соответствие требованиям, определенным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260 Кодекса;</w:t>
      </w:r>
    </w:p>
    <w:bookmarkEnd w:id="145"/>
    <w:bookmarkStart w:name="z17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146"/>
    <w:bookmarkStart w:name="z17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пункте 9 Стандарта и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260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подготавливает проект приказа о включении в реестр владельцев складов хранения собственных товаров и направляет его на согласование в юридическое подразделение услугодателя;";</w:t>
      </w:r>
    </w:p>
    <w:bookmarkEnd w:id="147"/>
    <w:bookmarkStart w:name="z17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обеспечения уплаты таможенных пошлин, налогов", утвержденном указанным приказом:</w:t>
      </w:r>
    </w:p>
    <w:bookmarkEnd w:id="148"/>
    <w:bookmarkStart w:name="z18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49"/>
    <w:bookmarkStart w:name="z18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0"/>
    <w:bookmarkStart w:name="z18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"работник канцелярии услугодателя или лицо, в функциональные обязанности которого входит прием и выдача корреспонденции, в присутствии услугополучателя осуществляет прием заявления и прилагаемых к нему документов с проставлением отметки о приеме и указанием даты и времени приема на копии заявления.";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8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регистрация заявления работником канцелярии услугодателя или лицом, в функциональные обязанности, которого входит прием и выдача корреспонденции, в течение 1 (одного) часа с момента приема от услугополучателя заявления;";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7 изложить в следующей редакции:</w:t>
      </w:r>
    </w:p>
    <w:bookmarkStart w:name="z18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работник канцелярии услугодателя или лицо, в функциональные обязанности, которого входит прием и выдача корреспонденции;";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Start w:name="z18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работник канцелярии услугодателя или лицо, в функциональные обязанности, которого входит прием и выдача корреспонденции услугодателя в течение 1 (одного) часа с момента поступления заявления, осуществляет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номера;";</w:t>
      </w:r>
    </w:p>
    <w:bookmarkEnd w:id="154"/>
    <w:bookmarkStart w:name="z18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"Регистрация обеспечения уплаты таможенных пошлин, налогов" согласно приложению к регламенту государственной услуги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9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уплаты таможенных пошлин", утвержденный указанным приказом:</w:t>
      </w:r>
    </w:p>
    <w:bookmarkEnd w:id="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"Изменение сроков уплаты таможенных пошлин"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уплаты таможенных пошлин",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11273), (далее – Стандарт), территориальными органами Комитета государственных доходов Министерства финансов по областям, городам Астана и Алматы и таможни (далее – услугодатель).</w:t>
      </w:r>
    </w:p>
    <w:bookmarkEnd w:id="157"/>
    <w:bookmarkStart w:name="z19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158"/>
    <w:bookmarkStart w:name="z19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59"/>
    <w:bookmarkStart w:name="z19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корпорация).";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главу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Порядок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1"/>
    <w:bookmarkStart w:name="z19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162"/>
    <w:bookmarkStart w:name="z19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принимает, проверяет и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bookmarkEnd w:id="163"/>
    <w:bookmarkStart w:name="z20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документы курьерской службой Государственной корпорации услугодателю – в течение 1 (одного) рабочего дня;</w:t>
      </w:r>
    </w:p>
    <w:bookmarkEnd w:id="164"/>
    <w:bookmarkStart w:name="z20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делопроизводство:</w:t>
      </w:r>
    </w:p>
    <w:bookmarkEnd w:id="165"/>
    <w:bookmarkStart w:name="z2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 документы, представленные курьерской службой, регистрирует в ЕСЭДО – 4 (четырех) часов;</w:t>
      </w:r>
    </w:p>
    <w:bookmarkEnd w:id="166"/>
    <w:bookmarkStart w:name="z20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структурного подразделения со дня получения заявления рассматривает его и оформляет результат оказания государственной услуги – 8 (восемь) рабочих дней;</w:t>
      </w:r>
    </w:p>
    <w:bookmarkEnd w:id="167"/>
    <w:bookmarkStart w:name="z20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государственной услуги посредством курьерской службы Государственной корпорации – в течение 1 (одного) рабочего дня.</w:t>
      </w:r>
    </w:p>
    <w:bookmarkEnd w:id="168"/>
    <w:bookmarkStart w:name="z20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"Изменение сроков уплаты таможенных пошлин" и "Изменение сроков уплаты таможенных пошлин" через Государственную корпорацию приведены в приложениях 1 и 2 к указанному регламенту.</w:t>
      </w:r>
    </w:p>
    <w:bookmarkEnd w:id="169"/>
    <w:bookmarkStart w:name="z20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"Справочник бизнес-процессов оказания государственной услуги "Изменение сроков уплаты таможенных пошлин" согласно приложению к регламенту государственной услуги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20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2 "Справочник бизнес-процессов оказания государственной услуги "Изменение сроков уплаты таможенных пошлин" через Государственную корпорацию"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приказу.";</w:t>
      </w:r>
    </w:p>
    <w:bookmarkEnd w:id="171"/>
    <w:bookmarkStart w:name="z20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подразделений", утвержденном указанным приказом:</w:t>
      </w:r>
    </w:p>
    <w:bookmarkEnd w:id="172"/>
    <w:bookmarkStart w:name="z20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части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73"/>
    <w:bookmarkStart w:name="z21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услугодателем;";</w:t>
      </w:r>
    </w:p>
    <w:bookmarkEnd w:id="174"/>
    <w:bookmarkStart w:name="z21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квалификационного аттестата специалиста по таможенному декларированию", утвержденном указанным приказом: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1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Процедуры (действия), входящие в состав процесса оказания государственной услуги, длительность их выполнения:</w:t>
      </w:r>
    </w:p>
    <w:bookmarkEnd w:id="176"/>
    <w:bookmarkStart w:name="z21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10 (десять) минут:</w:t>
      </w:r>
    </w:p>
    <w:bookmarkEnd w:id="177"/>
    <w:bookmarkStart w:name="z21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bookmarkEnd w:id="178"/>
    <w:bookmarkStart w:name="z21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заявления работником канцелярии услугодателя в течение 1 (одного) часа с момента поступления от услугополучателя заявления;</w:t>
      </w:r>
    </w:p>
    <w:bookmarkEnd w:id="179"/>
    <w:bookmarkStart w:name="z21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руководителем услугодателя в течение 3 (трех) часов с момента регистрации заявления;</w:t>
      </w:r>
    </w:p>
    <w:bookmarkEnd w:id="180"/>
    <w:bookmarkStart w:name="z21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структурного подразделения услугодателя, ответственного за оказание государственной услуги в течение 3 (трех) часов с момента получения заявления;</w:t>
      </w:r>
    </w:p>
    <w:bookmarkEnd w:id="181"/>
    <w:bookmarkStart w:name="z21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структурного подразделения услугодателя, ответственного за оказание государственной услуги, рассматривает заявление и прилагаемый к нему пакет документов, при наступлении случаев, указанных в пункте 10 Стандарта, возвращает услугополучателю заявление без рассмотрения не позднее 2 (двух) рабочих дней с момента поступления заявления;</w:t>
      </w:r>
    </w:p>
    <w:bookmarkEnd w:id="182"/>
    <w:bookmarkStart w:name="z22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структурного подразделения услугодателя, ответственного за оказание государственной услуги, проводивший квалификационный экзамен, выдает услугополучателю с документом, удостоверяющим личность (паспорт либо удостоверение личности), прошедшему квалификационный экзамен, и набравшему пороговое значение 60 процентов и более, подписанный руководителем услугодателя квалификационный аттестат специалиста по таможенному декларированию, который регистрируется в журнале выдачи квалификационных аттестатов (далее – журнал), согласно приложению 2 к настоящему Регламенту государственной слуги и выдает их нарочно под роспись не позднее 5 (пяти) рабочих дней с момента сдачи квалификационного экзамена.";</w:t>
      </w:r>
    </w:p>
    <w:bookmarkEnd w:id="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22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работник структурного подразделения услугодателя в течение 2 (двух) рабочих дней с момента поступления заявления осуществляет его рассмотрение и выполняет следующие действия:</w:t>
      </w:r>
    </w:p>
    <w:bookmarkEnd w:id="184"/>
    <w:bookmarkStart w:name="z22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наступлении случаев, указанных в пункте 10 Стандарта, возвращает услугополучателю заявление без рассмотрения;</w:t>
      </w:r>
    </w:p>
    <w:bookmarkEnd w:id="185"/>
    <w:bookmarkStart w:name="z22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считается прошедшим тестирование, если количество правильных ответов подсчитанных программным обеспечением составило 60 процентов и более.</w:t>
      </w:r>
    </w:p>
    <w:bookmarkEnd w:id="186"/>
    <w:bookmarkStart w:name="z22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не прошедший квалификационный экзамен, может повторно обратиться с заявлением о допуске к экзамену не ранее, чем через один месяц с момента прохождения первичного тестирования;".</w:t>
      </w:r>
    </w:p>
    <w:bookmarkEnd w:id="187"/>
    <w:bookmarkStart w:name="z22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bookmarkEnd w:id="188"/>
    <w:bookmarkStart w:name="z22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89"/>
    <w:bookmarkStart w:name="z22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90"/>
    <w:bookmarkStart w:name="z22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191"/>
    <w:bookmarkStart w:name="z23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интернет-ресурсе Министерства финансов Республики Казахстан.</w:t>
      </w:r>
    </w:p>
    <w:bookmarkEnd w:id="192"/>
    <w:bookmarkStart w:name="z23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2017 года № 312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"Принятие предварительных решений относительно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определения страны происхождения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 при применении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преференциального и непреференциального режимов" </w:t>
            </w:r>
          </w:p>
        </w:tc>
      </w:tr>
    </w:tbl>
    <w:bookmarkStart w:name="z23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</w:t>
      </w:r>
    </w:p>
    <w:bookmarkEnd w:id="194"/>
    <w:bookmarkStart w:name="z23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197"/>
    <w:bookmarkStart w:name="z23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5946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2017 года № 312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"Принятие предварительных решений относительно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определения страны происхождения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 при применении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преференциального и непреференциального режимов" </w:t>
            </w:r>
          </w:p>
        </w:tc>
      </w:tr>
    </w:tbl>
    <w:bookmarkStart w:name="z242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через Государственную корпорацию</w:t>
      </w:r>
    </w:p>
    <w:bookmarkEnd w:id="199"/>
    <w:bookmarkStart w:name="z24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01"/>
    <w:bookmarkStart w:name="z24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6454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"Принятие предварительных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решений по классификации товаров"</w:t>
            </w:r>
          </w:p>
        </w:tc>
      </w:tr>
    </w:tbl>
    <w:bookmarkStart w:name="z248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предварительных решений по классификации товаров"</w:t>
      </w:r>
    </w:p>
    <w:bookmarkEnd w:id="203"/>
    <w:bookmarkStart w:name="z24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06"/>
    <w:bookmarkStart w:name="z25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7343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"Принятие предварительных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решений по классификации товаров"</w:t>
            </w:r>
          </w:p>
        </w:tc>
      </w:tr>
    </w:tbl>
    <w:bookmarkStart w:name="z25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"Принятие предварительных решений по классификации товаров" через Государственную корпорацию</w:t>
      </w:r>
    </w:p>
    <w:bookmarkEnd w:id="208"/>
    <w:bookmarkStart w:name="z25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10"/>
    <w:bookmarkStart w:name="z25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683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сверки расчетов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таможенным пошлинам,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налогам, таможенным сборам и пеням"</w:t>
            </w:r>
          </w:p>
        </w:tc>
      </w:tr>
    </w:tbl>
    <w:bookmarkStart w:name="z261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Выдача акта сверки расчетов по таможенным пошлинам, налогам, таможенным сборам и пеням</w:t>
      </w:r>
    </w:p>
    <w:bookmarkEnd w:id="212"/>
    <w:bookmarkStart w:name="z26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14"/>
    <w:bookmarkStart w:name="z26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5946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сверки расчетов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таможенным пошлинам,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налогам, таможенным сборам и пеням"</w:t>
            </w:r>
          </w:p>
        </w:tc>
      </w:tr>
    </w:tbl>
    <w:bookmarkStart w:name="z267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акта сверки расчетов по таможенным пошлинам налогам, таможенным сборам и пеням" через Государственную корпорацию</w:t>
      </w:r>
    </w:p>
    <w:bookmarkEnd w:id="216"/>
    <w:bookmarkStart w:name="z26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18"/>
    <w:bookmarkStart w:name="z27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6581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классификации товара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несобранном или разобранном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виде, в том числе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некомплектном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незавершенном виде, ввоз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которого предполагается различными партиями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определенного периода времени"</w:t>
            </w:r>
          </w:p>
        </w:tc>
      </w:tr>
    </w:tbl>
    <w:bookmarkStart w:name="z273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</w:t>
      </w:r>
    </w:p>
    <w:bookmarkEnd w:id="220"/>
    <w:bookmarkStart w:name="z27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23"/>
    <w:bookmarkStart w:name="z27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7216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классификации товара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несобранном или разобранном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виде, в том числе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некомплектном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незавершенном виде, ввоз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которого предполагается различными партиями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определенного периода времени"</w:t>
            </w:r>
          </w:p>
        </w:tc>
      </w:tr>
    </w:tbl>
    <w:bookmarkStart w:name="z28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 через Государственную корпорацию</w:t>
      </w:r>
    </w:p>
    <w:bookmarkEnd w:id="225"/>
    <w:bookmarkStart w:name="z28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27"/>
    <w:bookmarkStart w:name="z28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6073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обеспечения уплаты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таможенных пошлин, налогов"</w:t>
            </w:r>
          </w:p>
        </w:tc>
      </w:tr>
    </w:tbl>
    <w:bookmarkStart w:name="z285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Регистрация обеспечения уплаты таможенных пошлин, налогов</w:t>
      </w:r>
    </w:p>
    <w:bookmarkEnd w:id="229"/>
    <w:bookmarkStart w:name="z28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231"/>
    <w:bookmarkStart w:name="z28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5438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"Изменение сроков уплаты таможенных пошлин"</w:t>
            </w:r>
          </w:p>
        </w:tc>
      </w:tr>
    </w:tbl>
    <w:bookmarkStart w:name="z29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Изменение сроков уплаты таможенных пошлин</w:t>
      </w:r>
    </w:p>
    <w:bookmarkEnd w:id="233"/>
    <w:bookmarkStart w:name="z29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     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36"/>
    <w:bookmarkStart w:name="z29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16мая 2017 года № 312 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"Изменение сроков уплаты таможенных пошлин"</w:t>
            </w:r>
          </w:p>
        </w:tc>
      </w:tr>
    </w:tbl>
    <w:bookmarkStart w:name="z296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"Изменение сроков уплаты таможенных пошлин" через Государственную корпорацию</w:t>
      </w:r>
    </w:p>
    <w:bookmarkEnd w:id="238"/>
    <w:bookmarkStart w:name="z29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240"/>
    <w:bookmarkStart w:name="z29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6454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