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332" w14:textId="594c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мая 2017 года № 312. Зарегистрирован в Министерстве юстиции Республики Казахстан 26 июня 2017 года № 15261. Утратил силу приказом и.о. Министра финансов Республики Казахстан от 10 июля 2020 года № 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10.07.2020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июня 2015 года № 348 "Об утверждении регламентов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11696, опубликован 17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"44) регламент государственной услуги "Выдача свидетельства о допущении транспортного средства международной перевозки к перевозке товаров под таможенными пломбами и печатями"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суммах полученных доходов из источников в Республике Казахстан и удержанных (уплаченных) налогов",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документов – 20 (двадцать) минут: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прием документов, в присутствии услугополучателя: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сверяет данные, отраженные в налоговом заявлении, с документом, удостоверяющим личность (проверяет нотариально заверенную доверенность на наличие полномочий уполномоченного представителя услугополучателя на получение запрашиваемой услуги, в случае предъявления доверенности на представление интересов юридического лица одновременно проверяет наличие подписи руководителя и печати юридического лица) – 2 (две) минуты;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8 (восемь) минут;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данные, указанные в налоговом заявлении налогоплательщика, со сведениями регистрационных данных информационной системы "Интегрированная налоговая информационная система" (далее – ИС ИНИС) – 5 (пять) минут;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услугополучателю талон о получении налогового заявления (далее – талон)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– 5 (пять) минут;";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зачетов и возвратов уплаченных сумм налогов, других обязательных платежей в бюджет, пени, штрафов",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"Проведение зачетов и возвратов уплаченных сумм налогов, других обязательных платежей в бюджет, пени, штрафов"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зачетов и возвратов уплаченных сумм налогов, других обязательных платежей в бюджет, пени, штрафов",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Республики Казахстан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приема и обработки информации (далее – ЦПО) или веб-приложение "Кабинет налогоплательщика" (далее – КНП);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 – портал).";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"Изменение сроков исполнения налогового обязательства по уплате налогов и (или) пеней",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"Изменение сроков исполнения налогового обязательства по уплате налогов и (или) пеней"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"Изменение сроков исполнения налогового обязательства по уплате налогов и (или) пеней",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Республики Казахстан (далее – услугодатель).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через канцелярию;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"электронного правительства": www.egov.kz (далее – портал).";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режимов", утвержденном указанным приказом: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Комитетом государственных доходов Министерства финансов, территориальными органами Комитета государственных доходов Министерства финансов по областям, городам Астана и Алматы и таможни (далее – услугодатель).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4 (четырех) часов;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структурного подразделения со дня получения заявления рассматривает его и оформляет результат оказания государственной услуги – 11 (одиннадцать) календарных дней;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 посредством курьерской службы Государственной корпорации – в течение 1 (одного) рабочего дня.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Справочники бизнес-процессов оказания государственной услуги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 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 через Государственную корпорацию приведены в приложениях 1 и 2 к указанному регламенту.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"Справочник бизнес-процессов оказания государственной услуги 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 согласно приложению к регламенту государственной услуги,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"Справочник бизнес-процессов оказания государственной услуги "Принятие предварительных решений относительно определения страны происхождения товара при применении преференциального непреференциального режимов"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предварительных решений по классификации товаров",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"Принятие предварительных решений по классификации товаров"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предварительных решений по классификации товаров",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Комитетом государственных доходов Министерства финансов, территориальными органами Комитета государственных доходов Министерства финансов по областям, городам Астана и Алматы и таможни (далее – услугодатель).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выдача предварительного решения по классификации товара в соответствии с товарной номенклатурой внешнеэкономической деятельности Евразийского экономического союза (далее – ТН ВЭД ЕАЭС), выдача дубликата ранее полученного предварительного решения по классификации товара либо мотивированный ответ об отказе в оказании государственной услуги в случаях и по основаниям, указанным в пункте 10 Стандарта.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4 (четырех) часов;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структурного подразделения со дня получения заявления рассматривает его и оформляет результат оказания государственной услуги – 16 (шестнадцать) календарных дней;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 посредством курьерской службы Государственной корпорации – в течение 1 (одного) рабочего дня.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Справочники бизнес-процессов оказания государственной услуги "Принятие предварительных решений по классификации товаров" и "Принятие предварительных решений по классификации товаров" через Государственную корпорацию приведены в приложениях 1 и 2 к указанному регламенту.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"Принятие предварительных решений по классификации товаров" согласно приложению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"Справочник бизнес-процессов оказания государственной услуги "Принятие предварительных решений по классификации товаров"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сверки расчетов по таможенным пошлинам, налогам, таможенным сборам и пеням", утвержденном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акта сверки расчетов по таможенным пошлинам, налогам, таможенным сборам и пеням" (далее – государственная услуга) оказывается на основании стандарта государственной услуги "Выдача акта сверки расчетов по таможенным пошлинам, налогам, таможенным сборам и пеням",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по областям, городам Астана и Алматы и таможни (далее – услугодатель).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4 (четырех) часов;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структурного подразделения со дня получения заявления рассматривает его и оформляет результат оказания государственной услуги – 6 (шести) рабочих дней;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 посредством курьерской службы Государственной корпорации – в течение 1 (одного) рабочего дня.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Справочники бизнес-процессов оказания государственной услуги "Выдача акта сверки расчетов по таможенным пошлинам, налогам, таможенным сборам и пеням" и "Выдача акта сверки расчетов по таможенным пошлинам, налогам, таможенным сборам и пеням" через Государственную корпорацию приведены в приложениях 1 и 2 к указанному регламенту.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акта сверки расчетов по таможенным пошлинам, налогам, таможенным сборам и пеням" согласно приложению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"Справочник бизнес-процессов оказания государственной услуги "Выдача акта сверки расчетов по таможенным пошлинам, налогам, таможенным сборам и пеням"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времени", утвержденный указанным приказом: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Комитетом государственных доходов Министерства финансов Республики Казахстан (далее – услугодатель).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4 (четырех) часов;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структурного подразделения со дня получения заявления рассматривает его и оформляет результат оказания государственной услуги – 26 (двадцати шести) календарных дней;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 посредством курьерской службы Государственной корпорации – в течение 1 (одного) рабочего дня.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Справочники бизнес-процессов оказания государственной услуги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 и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 через Государственную корпорацию приведены в приложениях 1 и 2 к указанному регламенту.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 согласно приложению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"Справочник бизнес-процессов оказания государственной услуги 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допущении транспортного средства международной перевозки к перевозке товаров под таможенными пломбами и печатями", утвержденном 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 рассмотрении заявления работником структурного подразделения услугодателя, не позднее 1-го (рабочего) дня со дня регистрации заявления проводится осмотр предъявленного автомобильного транспортного средства, прицепа, полуприцепа;";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складов временного хранения", утвержденном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работником структурного подразделения услугодателя и оформление результата оказания государственной услуги в течение 8 (восьми) календарных дней со дня получения заявления.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всех необходимых документов, предусмотренных в пункте 9 Стандарта, работником структурного подразделения производится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 от 30 июня 2010 года "О таможенном деле в Республике Казахстан" (далее – Кодекс). При проведении осмотра работником структурного подразделения запрашиваются документы, предусмотренные в пункте 9 Стандарта, по результатам осмотра копии представленных документов прикладываются к акту осмотра.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предоставлении государственной услуги;";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работник структурного подразделения услугодателя в течение 8 (восьми) календарных дней со дня получения заявления осуществляет его рассмотрение и выполняет следующие действия: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у уполномоченного структурного подразделения услугодателя информацию о наличии либо отсутствии неисполненной обязанности у услугополучателя по уплате таможенных платежей, налогов и пеней на день обращения к услугодателю;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в органах правовой статистики информацию о наличии либо отсутствии фактов привлечения услугополучателя к административной ответственности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в течение одного года до дня обращения к услугодателю;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на соответствие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 Кодекса;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пункте 10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всех документов, указанных в пункте 9 Стандарта и соответствия заявителя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подготавливает проект приказа о включении в реестр владельцев складов временного хранения и направляет его на согласование в юридическое подразделение услугодателя;";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таможенных складов", утвержденном указанным приказом: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заявления работником структурного подразделения услугодателя и оформление результата оказания государственной услуги в течение 8 (восьми) календарных дней со дня получения заявления.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всех необходимых документов, предусмотренных в пункте 9 Стандарта, работником структурного подразделения производится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 от 30 июня 2010 года "О таможенном деле в Республике Казахстан" (далее – Кодекс). При проведении осмотра работником структурного подразделения запрашиваются документы, предусмотренные в пункте 9 Стандарта, по результатам осмотра копии представленных документов прикладываются к акту осмотра.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предоставлении государственной услуги;";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работник структурного подразделения услугодателя в течение 8 (восьми) календарных дней со дня получения заявления осуществляет его рассмотрение и выполняет следующие действия: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у уполномоченного структурного подразделения услугодателя информацию о наличии либо отсутствии неисполненной обязанности у услугополучателя по уплате таможенных платежей, налогов и пеней на день обращения к услугодателю;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в органах правовой статистики информацию о наличии либо отсутствии фактов привлечения услугополучателя к административной ответственности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в течение одного года до дня обращения к услугодателю;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на соответствие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 Кодекса;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пункте 10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всех документов, указанных в пункте 9 Стандарта и соответствия заявителя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подготавливает проект приказа о включении в реестр владельцев таможенных cкладов и направляет его на согласование в юридическое подразделение услугодателя;";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свободных cкладов", утвержденном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"Включение в реестр владельцев свободных cкладов"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свободных складов",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 (далее – Стандарт), территориальными органами Комитета государственных доходов Министерства финансов по областям, городам Астана и Алматы и таможни (далее – услугодатель).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3 изложить в следующей редакции: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включении в реестр владельцев свободных cкладов, оформленное приказом руководителя (лица, его замещающего) услугодателя, либо мотивированный ответ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4 изложить в следующей редакции:</w:t>
      </w:r>
    </w:p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от услугополучателя или посредством портала заявления о включении в реестр владельцев свободных cкладов (далее – заявление).";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заявления работником структурного подразделения услугодателя и оформление результата оказания государственной услуги в течение 8 (восьми) календарных дней со дня получения заявления.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структурного подразделения услугодателя, в зоне деятельности которого расположен склад, не позднее трех рабочих дней проводит таможенный осмотр заявляемого склада, по результатам которого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составляется акт осмотра помещений и территорий на соответствие либо несоответствие свободного склада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взаимоотношений органов государственных доходов с владельцами свободных складов,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245 (зарегистрирован в Реестре государственной регистрации нормативных правовых актов Республики Казахстан под № 10996) (далее – Правила). При проведении таможенного осмотра помещений и территории заявляемого склада, должностное лицо также проверяет указанные сведения в заявлении юридического лица со следующими документами: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право собственности, хозяйственного ведения, оперативного управления или аренды сооружений (помещений), предназначенные для использования в качестве свободного склада;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планы, чертежи помещений и территорий, заявляемые в качестве свободного склада, утвержденные владельцем свободных складов и согласованные со структурным подразделением услугодателя;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наличие необходимых погрузочно-разгрузочных механизмов и специальной техники, а также сертифицированного весового оборудования, соответствующих характеру помещаемых товаров.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перечисленных документов прилагаются к акту таможенного осмотра помещений и территории. По окончании таможенного осмотра помещений и территории один экземпляр акта таможенного осмотра помещений и территорий вручается услугополучателю.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предоставлении государственной услуги;";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работник структурного подразделения услугодателя в течение 8 (восьми) календарных дней со дня получения заявления осуществляет его рассмотрение и выполняет следующие действия: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у уполномоченного структурного подразделения услугодателя информацию о наличии либо отсутствии неисполненной обязанности у услугополучателя по уплате таможенных платежей, налогов и пеней на день обращения к услугодателю;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в органах правовой статистики информацию о наличии либо отсутствии фактов на день обращения в орган государственных доходов вступившего в законную силу и неисполненного постановления по делу об административном правонарушении в сфере таможенного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на день обращения к услугодателю;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на соответствие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наступлении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заявителя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подготавливает проект приказа о включении в реестр владельцев свободных cкладов и направляет его на согласование в юридическое подразделение услугодателя;";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магазинов беспошлинной торговли", утвержденном указанным приказом: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заявления работником структурного подразделения услугодателя и оформление результата оказания государственной услуги в течение 8 (восьми) календарных дней со дня получения заявления.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всех необходимых документов, предусмотренных в пункте 9 Стандарта, работником структурного подразделения производится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 от 30 июня 2010 года "О таможенном деле в Республике Казахстан" (далее – Кодекс). При проведении осмотра работником структурного подразделения запрашиваются документы, предусмотренные в пункте 9 Стандарта, по результатам осмотра копии представленных документов прикладываются к акту осмотра.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предоставлении государственной услуги;";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работник структурного подразделения услугодателя в течение 8 (восьми) календарных дней со дня получения заявления осуществляет его рассмотрение и выполняет следующие действия: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у уполномоченного структурного подразделения услугодателя информацию о наличии либо отсутствии неисполненной обязанности у услугополучателя по уплате таможенных платежей, налогов и пеней на день обращения к услугодателю;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у уполномоченного структурного подразделения услугодателя информацию о наличии либо отсутствии фактов привлечения услугополучателя к административной ответственности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в течение одного года до дня обращения к услугодателю;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на соответствие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Кодекса;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пункте 10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всех документов, указанных в пункте 9 Стандарта и соответствия заявителя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подготавливает проект приказа о включении в реестр владельцев магазинов беспошлинной торговли и направляет его на согласование в юридическое подразделение услугодателя;";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в реестр владельцев складов хранения собственных товаров", утвержденном указанным приказом: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рассмотрение заявления работником структурного подразделения услугодателя и оформление результата оказания государственной услуги в течение 8 (восьми) календарных дней со дня получения заявления.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всех необходимых документов, предусмотренных в пункте 9 Стандарта, работником структурного подразделения производится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Кодекс). При проведении осмотра работником структурного подразделения запрашиваются документы, предусмотренные в пункте 9 Стандарта, по результатам осмотра копии представленных документов прикладываются к акту осмотра. По результатам осмотра работником структурного подразделения выносится решение об оказании государственной услуги либо о направлении мотивированного отказа в предоставлении государственной услуги;";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работник структурного подразделения услугодателя в течение 8 (восьми) календарных дней со дня получения заявления осуществляет его рассмотрение и выполняет следующие действия: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 осмотр помещений и территорий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на соответствие требованиям,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Кодекса;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пункте 10 Стандарта, оформляет мотивированный ответ об отказе в оказании государственной услуги и направляет его на подпись руководителю услугодателя;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всех документов, указанных в пункте 9 Стандарта и соответствия заявителя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подготавливает проект приказа о включении в реестр владельцев складов хранения собственных товаров и направляет его на согласование в юридическое подразделение услугодателя;";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обеспечения уплаты таможенных пошлин, налогов", утвержденном указанным приказом: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 канцелярии услугодателя или лицо, в функциональные обязанности которого входит прием и выдача корреспонденции, в присутствии услугополучателя осуществляет прием заявления и прилагаемых к нему документов с проставлением отметки о приеме и указанием даты и времени приема на копии заявления.";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регистрация заявления работником канцелярии услугодателя или лицом, в функциональные обязанности, которого входит прием и выдача корреспонденции, в течение 1 (одного) часа с момента приема от услугополучателя заявления;";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канцелярии услугодателя или лицо, в функциональные обязанности, которого входит прием и выдача корреспонденции;";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канцелярии услугодателя или лицо, в функциональные обязанности, которого входит прием и выдача корреспонденции услугодателя в течение 1 (одного) часа с момента поступления заявления, осуществляет его регистрацию и передает на рассмотрение руководителю услугодателя, при этом в правом нижнем углу заявления проставляется регистрационный штамп с указанием даты поступления и входящего номера;";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"Регистрация обеспечения уплаты таможенных пошлин, налогов" согласно приложению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"Изменение сроков уплаты таможенных пошлин", утвержденный указанным приказом: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"Изменение сроков уплаты таможенных пошлин"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"Изменение сроков уплаты таможенных пошлин",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284 "Об утверждении стандартов государственных услуг, оказываемых органами государственных доходов Республики Казахстан" (зарегистрирован в Реестре государственной регистрации нормативных правовых актов под № 11273), (далее – Стандарт), территориальными органами Комитета государственных доходов Министерства финансов по областям, городам Астана и Алматы и таможни (далее – услугодатель).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(действия) услугодателя по оказанию государственной услуги при представлении услугополучателем документов в Государственную корпорацию в явочном порядке на бумажном носителе: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принимает, проверяет и регистрирует документы, представленные услугополучателем в Государственную корпорацию, и выдает расписку об их приеме – 15 (пятнадцать) минут;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курьерской службой Государственной корпорации услугодателю – в течение 1 (одного) рабочего дня;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услугодателя, ответственный за делопроизводство: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документы, представленные курьерской службой, регистрирует в ЕСЭДО – 4 (четырех) часов;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структурного подразделения со дня получения заявления рассматривает его и оформляет результат оказания государственной услуги – 8 (восемь) рабочих дней;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государственной услуги посредством курьерской службы Государственной корпорации – в течение 1 (одного) рабочего дня.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Справочники бизнес-процессов оказания государственной услуги "Изменение сроков уплаты таможенных пошлин" и "Изменение сроков уплаты таможенных пошлин" через Государственную корпорацию приведены в приложениях 1 и 2 к указанному регламенту.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"Справочник бизнес-процессов оказания государственной услуги "Изменение сроков уплаты таможенных пошлин" согласно приложению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"Справочник бизнес-процессов оказания государственной услуги "Изменение сроков уплаты таможенных пошлин" через Государственную корпорацию"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структурных подразделений Министерства финансов Республики Казахстан и (или) их территориальных подразделений", утвержденном указанным приказом: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услугодателем;";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квалификационного аттестата специалиста по таможенному декларированию", утвержденном указанным приказом: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Процедуры (действия), входящие в состав процесса оказания государственной услуги, длительность их выполнения: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10 (десять) минут: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присутствии услугополучателя принимает заявление и прилагаемые к нему документы и проставляет отметку на копии заявления о регистрации в канцелярии услугодателя с указанием даты и времени приема пакета документов;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работником канцелярии услугодателя в течение 1 (одного) часа с момента поступления от услугополучателя заявления;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услугодателя в течение 3 (трех) часов с момента регистрации заявления;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руководителем структурного подразделения услугодателя, ответственного за оказание государственной услуги в течение 3 (трех) часов с момента получения заявления;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структурного подразделения услугодателя, ответственного за оказание государственной услуги, рассматривает заявление и прилагаемый к нему пакет документов, при наступлении случаев, указанных в пункте 10 Стандарта, возвращает услугополучателю заявление без рассмотрения не позднее 2 (двух) рабочих дней с момента поступления заявления;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структурного подразделения услугодателя, ответственного за оказание государственной услуги, проводивший квалификационный экзамен, выдает услугополучателю с документом, удостоверяющим личность (паспорт либо удостоверение личности), прошедшему квалификационный экзамен, и набравшему пороговое значение 60 процентов и более, подписанный руководителем услугодателя квалификационный аттестат специалиста по таможенному декларированию, который регистрируется в журнале выдачи квалификационных аттестатов (далее – журнал), согласно приложению 2 к настоящему Регламенту государственной слуги и выдает их нарочно под роспись не позднее 5 (пяти) рабочих дней с момента сдачи квалификационного экзамена.";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работник структурного подразделения услугодателя в течение 2 (двух) рабочих дней с момента поступления заявления осуществляет его рассмотрение и выполняет следующие действия: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случаев, указанных в пункте 10 Стандарта, возвращает услугополучателю заявление без рассмотрения;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считается прошедшим тестирование, если количество правильных ответов подсчитанных программным обеспечением составило 60 процентов и более.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не прошедший квалификационный экзамен, может повторно обратиться с заявлением о допуске к экзамену не ранее, чем через один месяц с момента прохождения первичного тестирования;".</w:t>
      </w:r>
    </w:p>
    <w:bookmarkEnd w:id="187"/>
    <w:bookmarkStart w:name="z2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188"/>
    <w:bookmarkStart w:name="z22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интернет-ресурсе Министерства финансов Республики Казахстан.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предварительных решений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страны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преференциального и непреференциального режимов" </w:t>
            </w:r>
          </w:p>
        </w:tc>
      </w:tr>
    </w:tbl>
    <w:bookmarkStart w:name="z23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5946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предварительных решений 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при применении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преференциального и непреференциального режимов" </w:t>
            </w:r>
          </w:p>
        </w:tc>
      </w:tr>
    </w:tbl>
    <w:bookmarkStart w:name="z24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режимов" через Государственную корпорацию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6454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классификации товаров"</w:t>
            </w:r>
          </w:p>
        </w:tc>
      </w:tr>
    </w:tbl>
    <w:bookmarkStart w:name="z24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предварительных решений по классификации товаров"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7343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классификации товаров"</w:t>
            </w:r>
          </w:p>
        </w:tc>
      </w:tr>
    </w:tbl>
    <w:bookmarkStart w:name="z25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предварительных решений по классификации товаров" через Государственную корпорацию</w:t>
      </w:r>
    </w:p>
    <w:bookmarkEnd w:id="208"/>
    <w:bookmarkStart w:name="z25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0"/>
    <w:bookmarkStart w:name="z25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683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сверки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таможенным сборам и пеням"</w:t>
            </w:r>
          </w:p>
        </w:tc>
      </w:tr>
    </w:tbl>
    <w:bookmarkStart w:name="z26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акта сверки расчетов по таможенным пошлинам, налогам, таможенным сборам и пеням</w:t>
      </w:r>
    </w:p>
    <w:bookmarkEnd w:id="212"/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5946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сверки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таможенным сборам и пеням"</w:t>
            </w:r>
          </w:p>
        </w:tc>
      </w:tr>
    </w:tbl>
    <w:bookmarkStart w:name="z26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сверки расчетов по таможенным пошлинам налогам, таможенным сборам и пеням" через Государственную корпорацию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6581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 или разобранном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виде,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предполагается различными партиями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периода времени"</w:t>
            </w:r>
          </w:p>
        </w:tc>
      </w:tr>
    </w:tbl>
    <w:bookmarkStart w:name="z27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7216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товара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несобранном или разобранном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некомплектном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незавершенном виде,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предполагается различными партиями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периода времени"</w:t>
            </w:r>
          </w:p>
        </w:tc>
      </w:tr>
    </w:tbl>
    <w:bookmarkStart w:name="z28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партиями в течение определенного периода времени" через Государственную корпорацию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6073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обеспечения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 налогов"</w:t>
            </w:r>
          </w:p>
        </w:tc>
      </w:tr>
    </w:tbl>
    <w:bookmarkStart w:name="z28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Регистрация обеспечения уплаты таможенных пошлин, налогов</w:t>
      </w:r>
    </w:p>
    <w:bookmarkEnd w:id="229"/>
    <w:bookmarkStart w:name="z28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bookmarkEnd w:id="231"/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5438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"Изменение сроков уплаты таможенных пошлин"</w:t>
            </w:r>
          </w:p>
        </w:tc>
      </w:tr>
    </w:tbl>
    <w:bookmarkStart w:name="z29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Изменение сроков уплаты таможенных пошлин</w:t>
      </w:r>
    </w:p>
    <w:bookmarkEnd w:id="233"/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     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36"/>
    <w:bookmarkStart w:name="z29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16мая 2017 года № 312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"Изменение сроков уплаты таможенных пошлин"</w:t>
            </w:r>
          </w:p>
        </w:tc>
      </w:tr>
    </w:tbl>
    <w:bookmarkStart w:name="z29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"Изменение сроков уплаты таможенных пошлин" через Государственную корпорацию</w:t>
      </w:r>
    </w:p>
    <w:bookmarkEnd w:id="238"/>
    <w:bookmarkStart w:name="z29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bookmarkEnd w:id="240"/>
    <w:bookmarkStart w:name="z29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6454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