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5bd" w14:textId="98f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30 апреля 2015 года № 5-2/389 "Об утверждении стандарта государственной услуги "Субсидирование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мая 2017 года № 189. Зарегистрирован в Министерстве юстиции Республики Казахстан 13 июня 2017 года № 15212. Утратил силу приказом Министра сельского хозяйства Республики Казахстан от 15 июня 2021 года № 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15.06.2021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5-2/389 "Об утверждении стандарта государственной услуги "Субсидирование развития систем управления производством сельскохозяйственной продукции" (зарегистрированный в Реестре государственной регистрации нормативных правовых актов № 11345, опубликованный 15 октября 2015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систем управления производством сельскохозяйственной продукции" изложить в новой редакции, согласно приложению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мая 2017 года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5-2/389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развития систем управления производством сельскохозяйственной продукции"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систем управления производством сельскохозяйственной продукции"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-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- 23 (двадцать три) рабочих дней (день приема документов не входит в срок оказания государственной услуги);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пункте 10 настоящего стандарта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работы, прием заявлений и выдача результатов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на субсидирование затрат субъекта агропромышленного комплекса по развитию системы управления в соответствии с требованиями международного стандарта (международных стандартов*) и сертификации на его (их) соответствие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стандарту государственной услуги;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(сертификатов) соответствия системы управления производством сельскохозяйственной продукции требованиям международных стандартов ИСО 9001*, ИСО 14001*, ИСО 22000* и ХАССП* при обязательном представлении оригинала документа для сверки либо его (их) нотариально заверенную копию.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стандарт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Analysisand Critical Control Points) – международный стандарт, разработанный и принятый для анализа рисков и критических контрольных точек.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настоящем пункте, представляются в Государственную корпорацию до 20 ноября соответствующего года.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о государственной регистрации индивидуального предпринимателя или о начале деятельности в качестве индивидуального предпринимателя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соответствующих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 требованиям, установленными Правилами субсидирования развития систем управления производством сельскохозяйственной продукции,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декабря 2014 года № 5-2/671 (зарегистрированный в Реестре государственной регистрации нормативных правовых актов № 10198).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</w:t>
      </w:r>
      <w:r>
        <w:rPr>
          <w:rFonts w:ascii="Times New Roman"/>
          <w:b/>
          <w:i w:val="false"/>
          <w:color w:val="000000"/>
        </w:rPr>
        <w:t xml:space="preserve"> корпорации и (или) его работников по вопросам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адресу: 010000, город Астана, улица Кенесары, 36.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пункте 15 настоящего стандарта государственной услуги.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и (или) Государственной корпорацией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 (или)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 (или) Государственной корпорации.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адрес, контактный телефон;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– его наименование, почтовый адрес, исходящий номер и дата.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относящиеся к социально уязвимым слоям населения, при отсутствии возможности их личной явки в Государственную корпорацию могут направить заявку через представителя по доверенности или по почте. Услугополучателям, имеющим нарушения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ограниченными возможностями передвижения в здании услугодателя предусмотрен отдельный вход с улицы для посадки на лифт и места для ожидания.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– ресурсе Министерства –www.mgov.kz;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– ресурсе Государственной корпорации –www.goscorp.kz.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– ресурсе www.mgov.kz. Единый контакт-центр по вопросам оказания государственных услуг: 1414.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субсидирование затрат субъекта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по развитию системы управления в соответствии с требованиями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международного стандарта (международных стандартов)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сертификации на его (их) соответствие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Дата: "__" _________ 20 __год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агропромышленного комплекса)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действующий 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(учредительный документ)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лице руководителя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просит Министерство сельского хозяйства Республики Казахстан выплатить субсидии за развитие системы управления в соответствии с требованиями одного или нескольких международных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(обозначение стандарта)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сертификацию на (его) их соответствие, в сумме ______________________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557"/>
        <w:gridCol w:w="4952"/>
        <w:gridCol w:w="155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 или справка о государственной регистрации (перерегистрации) для юридического лица.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ОКЭД**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вид деятельности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(поселок, населенный пункт)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объект по производству, заготовке, хранению, транспортировке, переработке и реализации сельскохозяйственной продукции и продуктов ее глубокой переработки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(поселок, населенный пункт)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объекта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9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0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(услуг), подписанный с привлеченным консультантом – в случае привлечения консультанта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в соответствии с которым составлен акт выполненных работ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привлеченного консультанта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(наименование) выполненных работ (услуг)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выполненных работ (услуг)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1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(услуг), подписанный с органом по сертификации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акта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в соответствии, с которым составлен акт выполненных работ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подтверждению соответствия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(наименование) выполненных работ (услуг)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выполненных работ (услуг)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2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выписанное по платежам за развитию систем управления в соответствии с требованиями одного или нескольких международных стандартов ИСО 9001, ИСО 18000, ИСО 22000 и ХАССП и сертификацию на их соответствие***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отправитель денег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 банка отправителя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 банка бенефициара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платежа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3"/>
        </w:tc>
        <w:tc>
          <w:tcPr>
            <w:tcW w:w="6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выписанная по платежам за развитие систем управления в соответствии с требованиями одного или нескольких международных стандартов ИСО 9001, ИСО 18000, ИСО 22000 и ХАССП и сертификацию на их соответствие***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поставщика товаров, работ, услуг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индивидуальных предпринимателей, поставщиками или получателями товаров, работ, услуг, - Ф.И.О.** (при его наличии) и (или) наименование налогоплательщика, указанное в свидетельстве о постановке на регистрационный учет по налогу на добавленную стоимость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являющихся поставщиками товаров, работ, услуг, - наименование, указанное в справке о государственной регистрации (перерегистрации) юридического лица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 поставщика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реализуемых товаров, работ, услуг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облагаемого оборота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налога на добавленную стоимость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**сокращения, используемые в настоящей форме: ИИН – индивидуальный идентификационный номер; ОКЭД – общий классификатор видов экономической деятельности; ИИК – индивидуальный идентификационный код; БИК – банковский идентификационный код; БИН – бизнес-идентификационный номер; Ф.И.О. – фамилия, имя, отчество (при наличии);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***сведения в указанных документах заполняются для каждого выписанного документа.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ранее субсидии по возмещению затрат субъектов агропромышленного комплекса по развитию систем управления в соответствии с требованиями международных стандартов, указанным в заявке, и сертификации на их соответствие не получал.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предоставление недостоверных сведений осведомлен.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данных подтверждаю.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системах. 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      (фамилия, имя, отчество (при наличии) руководителя)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____________ 20__ год</w:t>
      </w:r>
    </w:p>
    <w:bookmarkEnd w:id="94"/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Ответственный за заявку 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ответственного за составление заявки)</w:t>
      </w:r>
    </w:p>
    <w:bookmarkEnd w:id="95"/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Телефон: ____________</w:t>
      </w:r>
    </w:p>
    <w:bookmarkEnd w:id="96"/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Заявка принята к рассмотрению "__"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ответственного лица, принявшего заявление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98"/>
    <w:bookmarkStart w:name="z1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"Правительства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</w:p>
    <w:bookmarkEnd w:id="99"/>
    <w:bookmarkStart w:name="z1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имя и отчество (при наличии) (работника Государственной корпорации)</w:t>
      </w:r>
    </w:p>
    <w:bookmarkEnd w:id="101"/>
    <w:bookmarkStart w:name="z1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102"/>
    <w:bookmarkStart w:name="z1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фамилия, имя, отчество (при наличии) _______________________</w:t>
      </w:r>
    </w:p>
    <w:bookmarkEnd w:id="103"/>
    <w:bookmarkStart w:name="z1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Телефон__________</w:t>
      </w:r>
    </w:p>
    <w:bookmarkEnd w:id="104"/>
    <w:bookmarkStart w:name="z1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фамилия, имя, отчество (при наличии)/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