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20dd6" w14:textId="8320d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списка ведущих зарубежных высших учебных заведений, зарубежных организаций, рекомендуемых для обучения, прохождения языковых курсов победителями конкурса на присуждение международной стипендии "Болашак" на 2017 год</w:t>
      </w:r>
    </w:p>
    <w:p>
      <w:pPr>
        <w:spacing w:after="0"/>
        <w:ind w:left="0"/>
        <w:jc w:val="both"/>
      </w:pPr>
      <w:r>
        <w:rPr>
          <w:rFonts w:ascii="Times New Roman"/>
          <w:b w:val="false"/>
          <w:i w:val="false"/>
          <w:color w:val="000000"/>
          <w:sz w:val="28"/>
        </w:rPr>
        <w:t>Приказ Министра образования и науки Республики Казахстан от 4 мая 2017 года № 209. Зарегистрирован в Министерстве юстиции Республики Казахстан 27 мая 2017 года № 15183</w:t>
      </w:r>
    </w:p>
    <w:p>
      <w:pPr>
        <w:spacing w:after="0"/>
        <w:ind w:left="0"/>
        <w:jc w:val="both"/>
      </w:pPr>
      <w:r>
        <w:rPr>
          <w:rFonts w:ascii="Times New Roman"/>
          <w:b w:val="false"/>
          <w:i w:val="false"/>
          <w:color w:val="000000"/>
          <w:sz w:val="28"/>
        </w:rPr>
        <w:t xml:space="preserve">
      В соответствии с пунктом 3 </w:t>
      </w:r>
      <w:r>
        <w:rPr>
          <w:rFonts w:ascii="Times New Roman"/>
          <w:b w:val="false"/>
          <w:i w:val="false"/>
          <w:color w:val="000000"/>
          <w:sz w:val="28"/>
        </w:rPr>
        <w:t>Правил</w:t>
      </w:r>
      <w:r>
        <w:rPr>
          <w:rFonts w:ascii="Times New Roman"/>
          <w:b w:val="false"/>
          <w:i w:val="false"/>
          <w:color w:val="000000"/>
          <w:sz w:val="28"/>
        </w:rPr>
        <w:t xml:space="preserve"> отбора претендентов для присуждения международной стипендии "Болашак", утвержденных постановлением Правительства Республики Казахстан от 11 июня 2008 года № 573, </w:t>
      </w:r>
      <w:r>
        <w:rPr>
          <w:rFonts w:ascii="Times New Roman"/>
          <w:b/>
          <w:i w:val="false"/>
          <w:color w:val="000000"/>
          <w:sz w:val="28"/>
        </w:rPr>
        <w:t>ПРИКАЗЫВАЮ</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xml:space="preserve">
      1. Утвердить список ведущих зарубежных высших учебных заведений, зарубежных организаций, рекомендуемых для обучения, прохождения языковых курсов победителями конкурса на присуждение международной стипендии "Болашак" на 2017 год,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0"/>
    <w:bookmarkStart w:name="z3" w:id="1"/>
    <w:p>
      <w:pPr>
        <w:spacing w:after="0"/>
        <w:ind w:left="0"/>
        <w:jc w:val="both"/>
      </w:pPr>
      <w:r>
        <w:rPr>
          <w:rFonts w:ascii="Times New Roman"/>
          <w:b w:val="false"/>
          <w:i w:val="false"/>
          <w:color w:val="000000"/>
          <w:sz w:val="28"/>
        </w:rPr>
        <w:t>
      2. Департаменту юридической службы и международного сотрудничества Министерства образования и науки Республики Казахстан (Байжанов Н.А.) в установленном законодательством порядке обеспечить:</w:t>
      </w:r>
    </w:p>
    <w:bookmarkEnd w:id="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xml:space="preserve">
      2)  в течение десяти календарных дней со дня государственной регистрации настоящего приказа в Министерстве юстиции Республики Казахстан направление копий настоящего приказа в периодические печатные издания для официального опубликования, а также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внесения в Эталонный контрольный банк нормативных правовых актов Республики Казахстан; </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образования и науки Республики Казахстан.</w:t>
      </w:r>
    </w:p>
    <w:bookmarkStart w:name="z4" w:id="2"/>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Асылову Б. А.</w:t>
      </w:r>
    </w:p>
    <w:bookmarkEnd w:id="2"/>
    <w:bookmarkStart w:name="z5" w:id="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образования и науки</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4 мая 2017 года № 209</w:t>
            </w:r>
          </w:p>
        </w:tc>
      </w:tr>
    </w:tbl>
    <w:bookmarkStart w:name="z7" w:id="4"/>
    <w:p>
      <w:pPr>
        <w:spacing w:after="0"/>
        <w:ind w:left="0"/>
        <w:jc w:val="left"/>
      </w:pPr>
      <w:r>
        <w:rPr>
          <w:rFonts w:ascii="Times New Roman"/>
          <w:b/>
          <w:i w:val="false"/>
          <w:color w:val="000000"/>
        </w:rPr>
        <w:t xml:space="preserve"> Список ведущих зарубежных высших учебных заведений, зарубежных организаций, рекомендуемых для обучения, прохождения языковых курсов победителями конкурса на присуждение международной стипендии "Болашак" на 2017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534"/>
        <w:gridCol w:w="2621"/>
        <w:gridCol w:w="12232"/>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высшего учебного заведения, зарубежной организации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в Интернете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Ведущие зарубежные высшие учебные заведения для академического обучения***.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Oxford</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California Institute of Technology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Pasadena,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Stanford University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Cambridge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Massachusetts Institute of Technology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web.mit.edu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Harvard University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Princeton University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Princeton, NJ</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www.princeton.edu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Imperial College London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 Zurich-Swiss Federal Institute of Technology Zurich</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Zьrich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www.ethz.ch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Chicago</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Hyde Park neighborhood of Chicago,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 Davis, Irvine, Los Angeles, Riverside, San Diego, San Francisco, Santa Barbara, Santa Cruz,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www.universityofcalifornia.edu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Yale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Haven, CT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www.yale.edu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Pennsylvania</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Philadelphia,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College London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Columbia University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 City,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Johns Hopkins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Baltimore, Maryland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www.jhu.edu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Duke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Durham, NC</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www.duke.edu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Cornell University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Ithaca,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www.cornell.edu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Northwestern University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Evanston and Chicago,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www.northwestern.edu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Michigan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 Arbor,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Toronto</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Toronto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Carnegie Mellon University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Pittsburgh,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www.cmu.edu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University of Singapore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 School of Economics and Political Science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www.lse.ac.uk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Washington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Seattle, WA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www.washington.edu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Edinburgh</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Edinburgh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www.ed.ac.uk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Karolinska Institutet</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Solna, Stockholm County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www.ki.se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Peking University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Beijing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www.pku.edu.cn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Ecole Polytechnique Fйdйrale de Lausanne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Йcublens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www.epfl.ch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Ludwig-Maximilians-Universitдt Mьnchen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Mьnchen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www.en.uni-muenchen.de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New York University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 City,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www.nyu.edu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University of Melbourne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Melbourne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www.unimelb.edu.au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Georgia Institute of Technology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Atlanta, GA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www.gatech.edu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Tsinghua University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Beijing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www.tsinghua.edu.cn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University of British Columbia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Vancouver, Kelowna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www.ubc.ca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King's College London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Illinois at Urbana-Champaign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Urbana,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www.illinois.edu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University of Tokyo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Tokyo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www.u-tokyo.ac.jp</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 Leuven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Leuven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www.kuleuven.be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McGill University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Montreal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www.mcgill.ca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Universitдt Heidelberg</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Heidelberg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www.uni-heidelberg.de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University of Hong Kong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Pokfulam, Hong Kong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www.hku.hk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Wisconsin-Madison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Madison, WI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www.wisc.edu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Technische Universitдt Mьnchen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Mьnchen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www.tum.de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Australian National University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Canberra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www.anu.edu.au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Hong Kong University of Science and Technology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 Water Bay, Kowloon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www.ust.hk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Texas at Austin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Austin, TX</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www.utexas.edu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Brown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Providence, RI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www.brown.edu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Minnesota, Twin-Cities</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Minneapolis and St. Paul, MN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Nanyang Technological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www.ntu.edu.sg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Manchester</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Manchester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www.manchester.ac.uk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North Carolina at Chapel Hill</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Chapel Hill, NC</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www.unc.edu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Humboldt-Universitдt zu Berlin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Berlin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www.hu-berlin.de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Washington University in St Louis</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Louis, MO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www.wustl.ed</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Delft University of Technology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Delft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www.tudelft.nl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University of Queensland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Brisbane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www.uq.edu.au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Southern California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Park neighborhood in Los Angeles,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www.usc.edu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University of Sydney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Sydney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www.usyd.edu.au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Amsterdam</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Amsterdam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www.uva.nl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Boston University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Boston,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Wageningen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Wageningen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www.wur.nl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Йcole Normale Supйrieure, Paris</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Paris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www.ens.fr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Maryland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College Park, MD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Pennsylvania State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Park, Harrisburg,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www.psu.edu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Purdue University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West Lafayette, IN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www.purdue.edu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Bristol</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Bristol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www.bristol.ac.uk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Seoul National University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Seoul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www.snu.ac.kr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Monash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Melbourne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www.monash.edu.au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Chinese University of Hong Kong</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Shatin, NT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www.cuhk.edu.hk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New South Wales</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Sydney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www.unsw.edu.au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Pittsburgh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Pittsburgh,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www.pitt.edu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University of Warwick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Coventry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www.warwick.ac.uk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Utrecht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Utrecht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www.uu.nl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Korea Advanced Institute of Science and Technology (KAIST)</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Daejeon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www.kaist.ac.kr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Kyoto University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Kyoto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www.kyoto-u.ac.jp</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Helsinki</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Helsinki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www.helsinki.fi</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Uppsala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Uppsala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www.uu.se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Copenhagen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Copenhagen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www.ku.dk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Universitй Pierre-et-Marie-Curie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Paris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www.upmc.fr</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Ведущие зарубежные высшие учебные заведения для академического обучения по выбранной специализации****.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и гуманитарные науки (Arts and Humanities)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исполнительское искусство и дизайн (Art, Performing Arts and Design)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Royal College of Art</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www.rca.ac.uk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Parsons School of Design at The New School</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www.newschool.edu/parsons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Rhode Island School of Design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Providence, RI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www.risd.edu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Pratt Institute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www.pratt.edu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the Arts London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www.arts.ac.uk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Politecnico di Milano</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Milan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www.polimi.it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School of the Art Institute of Chicago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Chicago,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www.saic.edu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California Institute of the Arts</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 Angeles,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www.calarts.edu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Aalto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Espoo, Helsinki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www.aalto.fi</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Goldsmiths, University of London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www.gold.ac.uk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 Center College of Design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Pasadena,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www.artcenter.edu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RMIT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Melbourne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www.rmit.edu.au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Glasgow School of Art</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Glasgow</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www.gsa.ac.uk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Juilliard School</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www.juilliard.edu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Royal Academy of Music</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Music and Performing Arts Vienna</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Vienna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www.mdw.ac.at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Royal College of Music in Stockholm</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Stockholm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www.kmh.se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Indiana University Bloomington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Bloomington, IN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www.indiana.edu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Curtis Institute of Music</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Philadelphia,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www.curtis.edu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Royal Holloway University of London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Surrey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www.royalholloway.ac.uk</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Языки, литература и лингвистика, современные языки (Languages, Literatures and Linguistics, Modern Languages)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Harvard University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Oxford</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College London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Cambridge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Columbia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Princeton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Princeton, NJ</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www.princeton.edu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Yale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Haven, CT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www.yale.edu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Chicago</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Chicago,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California, Los Angeles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 Angeles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King's College London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New York University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 City,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www.nyu.edu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Tokyo</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Tokyo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www.u-tokyo.ac.jp</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Peking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Beijing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www.pku.edu.cn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Seoul National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Seoul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www.snu.ac.kr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Hong Kong</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Pokfulam, Hong Kong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www.hku.hk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Kyoto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Kyoto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www.kyoto-u.ac.jp</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National University of Singapore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Universitй Paris-Sorbonne (Paris IV)</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www.paris-sorbonne.fr</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 (Linguistics)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Massachusetts Institute of Technology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web.mit.edu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Harvard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Massachusetts Amherst</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Amherst,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www.umass.edu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Cambridge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Edinburgh</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Edinburgh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www.ed.ac.uk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Oxford</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California, Berkeley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 Los Angeles</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 Angeles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Peking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Beijing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www.pku.edu.cn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Hong Kong</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Pokfulam, Hong Kong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www.hku.hk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Pennsylvania</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Philadelphia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Lomonosov Moscow State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Москва</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www.msu.ru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Maryland, College Park</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College Park, MD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College London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University of Singapore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Amsterdam</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Amsterdam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www.uva.nl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Tokyo</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Tokyo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www.u-tokyo.ac.jp</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Lancaster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Bailrigg, Lancaster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www.lancaster.ac.uk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Ohio State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Columbus, OH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www.osu.edu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философия и теология, богословие и религиоведение (History, Philosophy and Theology, Divinity &amp; Religious Studies)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Princeton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Princeton, NJ</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www.princeton.edu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Yale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Haven, CT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www.yale.edu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California, Los Angeles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 Angeles,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Toronto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Toronto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 Leuven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Leuven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www.kuleuven.be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Durham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Boston College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Boston,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www.bc.edu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Vrije Universiteit Amsterdam</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Amsterdam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www.vu.nl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Eberhard Karls Universitдt Tьbingen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Tьbingen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www.uni-tuebingen.de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Ruprecht-Karls-Universitaet Heidelberg</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Heidelberg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www.uni-heidelberg.de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Notre Dame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Notre Dame, IN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Universitй Catholique de Louvain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Louvain-la-Neuve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uclouvain.be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St Andrews</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Andrews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www.st-andrews.ac.uk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Edinburgh</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Edinburgh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www.ed.ac.uk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Ludwig-Maximilians-Universitдt Mьnchen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Mьnchen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www.en.uni-muenchen.de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Humboldt-Universitдt zu Berlin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Berlin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www.hu-berlin.de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Rutgers University - New Brunswick</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Brunswick-Piscataway, NJ</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www.nb.rutgers.edu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London School of Economics and Political Science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www.lse.ac.uk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Leiden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Leiden and the Hague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www.leiden.edu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 (Architecture)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Stanford University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Princeton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Princeton, NJ</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www.princeton.edu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Yale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Haven, CT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www.yale.edu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Pennsylvania</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Philadelphia,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Edinburgh</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Edinburgh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www.ed.ac.uk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Toronto</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Toronto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Michigan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 Arbor,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 Leuven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Leuven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www.kuleuven.be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Massachusetts Institute of Technology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web.mit.edu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College London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Delft University of Technology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Delft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www.tudelft.nl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Manchester School of Architecture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Manchester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www.msa.ac.uk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Cambridge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Tsinghua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Beijing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www.tsinghua.edu.cn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Columbia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 City,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California, Los Angeles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 Angeles,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Politecnico di Milano</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Milan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www.polimi.it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Hong Kong Polytechnic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Hung Hom, Kowloon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www.polyu.edu.hk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Tongji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Shanghai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www.tongji.edu.cn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(Archeology)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Harvard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Oxford</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College London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Cambridge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Chicago</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Hyde Park neighborhood of Chicago,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www.universityofcalifornia.edu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Pennsylvania</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Philadelphia,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Edinburgh</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Edinburgh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www.ed.ac.uk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Toronto</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Toronto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Michigan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 Arbor,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Humboldt-Universitдt zu Berlin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Berlin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www.hu-berlin.de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Leiden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Leiden and the Hague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www.leiden.edu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Freie Universitдt Berlin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Berlin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www.fu-berlin.de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York</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York</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www.york.ac.uk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Sapienza University of Rome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www.uniroma1.it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Auckland</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Auckland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www.auckland.ac.nz</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Bordeaux</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Bordeaux</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www.u-bordeaux.fr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Eberhard Karls Universitдt Tьbingen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Tьbingen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www.uni-tuebingen.de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Durham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www.dur.ac.uk</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 экономика (Business and Economics)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 менеджмент (Business and Management)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Massachusetts Institute of Technology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web.mit.edu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Oxford</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Northwestern University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Evanston and Chicago,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www.northwestern.edu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Cambridge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Pennsylvania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Philadelphia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Columbia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Tilburg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Tilburg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www.tilburguniversity.edu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Cornell University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Ithaca,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www.cornell.edu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University of Singapore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Hong Kong University of Science and Technology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 Water Bay, Kowloon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www.ust.hk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Minnesota, Twin-Cities</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Minneapolis and St. Paul, MN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Carnegie Mellon University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Pittsburgh,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www.cmu.edu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University of British Columbia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Vancouver, Kelowna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www.ubc.ca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University of Warwick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Coventry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www.warwick.ac.uk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 School of Economics and Political Science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www.lse.ac.uk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Bocconi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Milan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www.unibocconi.eu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HEC Paris School of Management</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Jouy en Josas Cedex</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www.hec.edu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Copenhagen Business School</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Copenhagen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www.cbs.dk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 Business School</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 UK</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www.london.edu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Бухгалтерский учет и финансы (Accounting and Finance)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Pennsylvania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Philadelphia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Hong Kong University of Science and Technology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 Water Bay, Kowloon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www.ust.hk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Minnesota, Twin-Cities</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Minneapolis and St. Paul, MN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Carnegie Mellon University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Pittsburgh,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www.cmu.edu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Warwick</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Coventry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www.warwick.ac.uk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Harvard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Massachusetts Institute of Technology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web.mit.edu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Oxford</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London School of Economics and Political Science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www.lse.ac.uk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Chicago</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Chicago,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 Berkeley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Cambridge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New York University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 City,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www.nyu.edu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 Business School</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 UK</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www.london.edu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Columbia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Melbourne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Melbourne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www.unimelb.edu.au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Yale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Haven, CT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www.yale.edu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California, Los Angeles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 Angeles,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National University of Singapore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и эконометрика (Economics and Econometrics)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Massachusetts Institute of Technology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web.mit.edu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Oxford</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Chicago</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Chicago,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Harvard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Northwestern University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Evanston and Chicago,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www.northwestern.edu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Cambridge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Pennsylvania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Philadelphia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Columbia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Tilburg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Tilburg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www.tilburguniversity.edu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University of Singapore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Erasmus University Rotterdam</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Rotterdam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www.eur.nl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London School of Economics and Political Science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London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www.lse.ac.uk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 Los Angeles</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 Angeles,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 City,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www.nyu.edu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Bocconi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Milan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www.unibocconi.eu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College London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Michigan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 Arbor,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 San Diego</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 Diego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ucsd.edu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Клиническое, доклиническое и медицина. Наука о жизни (Clinical, pre-clinical and health. Life Sciences)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и стоматология (Medicine and Dentistry)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Oxford</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Cambridge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Imperial College London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College London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Johns Hopkins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Baltimore, Maryland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www.jhu.edu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University of Melbourne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Melbourne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www.unimelb.edu.au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King's College London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Edinburgh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Edinburgh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www.ed.ac.uk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Hong Kong</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Pokfulam, Hong Kong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www.hku.hk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Michigan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 Arbor,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Tokyo Medical and Dental University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Tokyo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www.tmd.ac.jp</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Harvard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College London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Karolinska Institutet</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Solna, Stockholm County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www.ki.se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Academic Centre for Dentistry Amsterdam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Amsterdam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www.acta.nl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 Leuven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Leuven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www.kuleuven.be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Gothenburg</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Gothenburg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www.gu.se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North Carolina, Chapel Hill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Chapel Hill, NC</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www.unc.edu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Aarhus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Aarhus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www.au.dk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Birmingham</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Birmingham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www.bham.ac.uk</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(Medicine)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Harvard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Oxford</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Cambridge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Johns Hopkins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Baltimore, Maryland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www.jhu.edu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Karolinska Institutet</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Solna, Stockholm County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www.ki.se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California, Los Angeles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 Angeles,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Yale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Haven, CT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www.yale.edu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College London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 San Francisco</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 Francisco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www.ucsf.edu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Toronto</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Toronto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Imperial College London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Massachusetts Institute of Technology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web.mit.edu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Columbia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 City,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Sydney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Sydney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www.usyd.edu.au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King's College London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Duke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Durham, NC</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www.duke.edu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Pennsylvania</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Philadelphia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Melbourne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Melbourne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www.unimelb.edu.au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California, San Diego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 Diego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ucsd.edu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(Health Sciences)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Harvard University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www.universityofcalifornia.edu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College London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Johns Hopkins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Baltimore, Maryland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www.jhu.edu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Columbia University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 City,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Karolinska Institutet</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Solna, Stockholm County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www.ki.se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Duke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Durham, NC</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www.duke.edu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California, Los Angeles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 Angeles,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www.universityofcalifornia.edu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Toronto</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Toronto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Pennsylvania</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Philadelphia,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King's College London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Cornell University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Ithaca,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www.cornell.edu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Yale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Haven, CT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www.yale.edu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Washington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Seattle, WA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www.washington.edu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Edinburgh</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Edinburgh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www.ed.ac.uk</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и физиология (Anatomy and Physiology)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Oxford</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Cambridge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McGill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Montreal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www.mcgill.ca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College London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Columbia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Johns Hopkins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Baltimore, Maryland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www.jhu.edu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Toronto</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Toronto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Tokyo</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Tokyo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www.u-tokyo.ac.jp</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Sydney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Sydney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www.usyd.edu.au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Melbourne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Melbourne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www.unimelb.edu.au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Michigan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 Arbor,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King's College London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Western Australia</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www.uwa.edu.au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Bristol</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Bristol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www.bristol.ac.uk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Copenhagen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Copenhagen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www.ku.dk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Pennsylvania</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Philadelphia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Australian National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Canberra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www.anu.edu.au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British Columbia</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Vancouver, Kelowna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www.ubc.ca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Zurich</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Zurich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www.uzh.ch</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 (Nursing)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Pennsylvania</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Philadelphia,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Johns Hopkins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Baltimore, Maryland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www.jhu.edu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King's College London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Manchester</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Manchester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www.manchester.ac.uk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Technology Sydney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Sydney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www.uts.edu.au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Toronto</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Toronto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Washington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Seattle, WA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www.washington.edu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 San Francisco</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 Francisco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www.ucsf.edu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Sydney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Sydney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www.usyd.edu.au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Southampton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Southampton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www.soton.ac.uk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Michigan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 Arbor,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Karolinska Institutet</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Solna, Stockholm County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www.ki.se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Monash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Melbourne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www.monash.edu.au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North Carolina, Chapel Hill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Chapel Hill, NC</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www.unc.edu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Yale University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Haven, CT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www.yale.edu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Alberta</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Edmonton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www.ualberta.ca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Pittsburgh</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Pittsburgh,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www.pitt.edu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Melbourne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Melbourne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www.unimelb.edu.au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National University of Singapore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British Columbia</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Vancouver, Kelowna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www.ubc.ca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 и фармакология (Pharmacy and Pharmacology)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Harvard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Monash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Melbourne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www.monash.edu.au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Cambridge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Oxford</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 San Francisco</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 Francisco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www.ucsf.edu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Nottingham</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Nottingham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www.nottingham.ac.uk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King's College London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College London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Tokyo</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Bunkyo, Tokyo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www.u-tokyo.ac.jp</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Karolinska Institutet</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Solna, Stockholm County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www.ki.se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National University of Singapore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Yale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Haven, CT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www.yale.edu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 San Diego</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 Diego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ucsd.edu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Manchester</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Manchester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www.manchester.ac.uk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Johns Hopkins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Baltimore, Maryland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www.jhu.edu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North Carolina, Chapel Hill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Chapel Hill, NC</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www.unc.edu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Leiden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Leiden and the Hague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www.leiden.edu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Seoul National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Seoul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www.snu.ac.kr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Purdue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West Lafayette, IN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www.purdue.edu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Sydney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Sydney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www.usyd.edu.au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и лесное хозяйство (Agriculture and Forestry)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Harvard University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www.universityofcalifornia.edu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 Zurich-Swiss Federal Institute of Technology Zurich</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Zьrich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www.ethz.ch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Cornell University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Ithaca,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www.cornell.edu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Wageningen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Wageningen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www.wur.nl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 Davis</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Davis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www.ucdavis.edu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Swedish University of Agricultural Sciences</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Uppsala, Umeе and Alnarp</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www.slu.se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Wisconsin-Madison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Madison, WI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www.wisc.edu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Michigan State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East Lansing,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www.msu.edu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Purdue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West Lafayette, IN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www.purdue.edu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 ParisTech</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www.agroparistech.fr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Reading</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www.reading.ac.uk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Iowa State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Ames, IA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www.iastate.edu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Tokyo</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Tokyo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www.u-tokyo.ac.jp</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Oregon State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Corvallis, OR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www.oregonstate.edu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Illinois at Urbana-Champaign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Urbana,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www.illinois.edu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Pennsylvania State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Park, Harrisburg,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www.psu.edu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British Columbia</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Vancouver, Kelowna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www.ubc.ca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Queensland</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Brisbane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www.uq.edu.au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China Agricultural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Beijing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www.cau.edu.cn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науки (Biological Science)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Harvard University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Cambridge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Oxford</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Stanford University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Massachusetts Institute of Technology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web.mit.edu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California Institute of Technology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Pasadena,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Yale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Haven, CT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www.yale.edu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Princeton University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Princeton, NJ</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www.princeton.edu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Imperial College London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www.universityofcalifornia.edu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 Zurich-Swiss Federal Institute of Technology Zurich</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Zьrich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www.ethz.ch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Columbia University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 City,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Wageningen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Wageningen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www.wur.nl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Cornell University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Ithaca,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www.cornell.edu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Duke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Durham, NC</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www.duke.edu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California, San Diego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 Diego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ucsd.edu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Kyoto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Kyoto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www.kyoto-u.ac.jp</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 San Francisco</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 Francisco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www.ucsf.edu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Imperial College London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National University of Singapore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Ветеринарная наука (Veterinary Science)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Cambridge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Cornell University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Ithaca,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www.cornell.edu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 Davis</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Davis,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www.ucdavis.edu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Royal Veterinary College, University of London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 and Hertfordshire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www.rvc.ac.uk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Liverpool</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Liverpool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www.liv.ac.uk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Guelph</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Guelph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www.uoguelph.ca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Pennsylvania</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Philadelphia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Edinburgh</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Edinburgh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www.ed.ac.uk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Utrecht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Utrecht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www.uu.nl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Texas A&amp;M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College Station, TX</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www.tamu.edu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Sydney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Sydney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www.usyd.edu.au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Michigan State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East Lansing,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www.msu.edu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Copenhagen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Copenhagen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www.ku.dk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Minnesota</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Minneapolis and St. Paul, MN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Melbourne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Melbourne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www.unimelb.edu.au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Wageningen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Wageningen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www.wur.nl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Glasgow</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Glasgow</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www.gla.ac.uk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Ohio State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Columbus, OH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www.osu.edu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Colorado State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Fort Collins,CO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www.colostate.edu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Ghent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Ghent, Kortrijk</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www.ugent.be</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Инженерия и технологии (Engineering and Technology)</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инжиниринг (General Engineering)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California Institute of Technology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Pasadena,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Stanford University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Oxford</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Massachusetts Institute of Technology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web.mit.edu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Cambridge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Princeton University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Princeton, NJ</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www.princeton.edu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Imperial College London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University of Singapore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 Zurich-Swiss Federal Institute of Technology Zurich</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Zьrich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www.ethz.ch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www.universityofcalifornia.edu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Ecole Polytechnique Fйdйrale de Lausanne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Йcublens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www.epfl.ch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Peking University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Beijing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www.pku.edu.cn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Georgia Institute of Technology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Atlanta, GA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www.gatech.edu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Carnegie Mellon University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Pittsburgh,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www.cmu.edu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Illinois at Urbana-Champaign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Urbana,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www.illinois.edu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Michigan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 Arbor,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Nanyang Technological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www.ntu.edu.sg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Hong Kong University of Science and Technology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 Water Bay, Kowloon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www.ust.hk</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науки и информационные системы (Computer Science and Information Systems)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 Zurich-Swiss Federal Institute of Technology Zurich</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Zьrich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www.ethz.ch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California Institute of Technology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Pasadena,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Oxford</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Massachusetts Institute of Technology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web.mit.edu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Georgia Institute of Technology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Atlanta, GA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www.gatech.edu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Carnegie Mellon University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Pittsburgh,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www.cmu.edu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Imperial College London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Ecole Polytechnique Fйdйrale de Lausanne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Йcublens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www.epfl.ch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Technische Universitдt Mьnchen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Mьnchen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www.tum.de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University of Singapore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Washington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Seattle, WA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www.washington.edu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Hong Kong University of Science and Technology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 Water Bay, Kowloon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www.ust.hk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Nanyang Technological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www.ntu.edu.sg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Toronto</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Toronto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California, Berkeley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Cambridge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Harvard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Princeton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Princeton, NJ</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www.princeton.edu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Tsinghua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Beijing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www.tsinghua.edu.cn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Электрический инжиниринг (Electrical and Electronic Engineering)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California Institute of Technology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Pasadena,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Stanford University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Oxford</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Massachusetts Institute of Technology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web.mit.edu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Cambridge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Imperial College London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University of Singapore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ETH Zurich - Swiss Federal Institute of Technology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Zurich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www.ethz.ch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California, Berkeley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www.universityofcalifornia.edu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Ecole Polytechnique Fйdйrale de Lausanne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Йcublens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www.epfl.ch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Georgia Institute of Technology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Atlanta, GA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www.gatech.edu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California, Los Angeles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 Angeles,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www.universityofcalifornia.edu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Illinois at Urbana-Champaign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Urbana,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www.illinois.edu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Nanyang Technological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www.ntu.edu.sg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Hong Kong University of Science and Technology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 Water Bay, Kowloon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www.ust.hk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Delft University of Technology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Delft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www.tudelft.nl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Tokyo Institute of Technology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Tokyo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www.titech.ac.jp</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Seoul National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Seoul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www.snu.ac.kr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KAIST - Korea Advanced Institute of Science &amp; Technology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Daejeon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www.kaist.ac.kr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Tsinghua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Beijing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www.tsinghua.edu.cn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Механическое, авиационное и производственное машиностроение (Mechanical, Aeronautical and Manufacturing Engineering)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California Institute of Technology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Pasadena,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Stanford University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Oxford</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Massachusetts Institute of Technology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web.mit.edu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Cambridge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Imperial College London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University of Singapore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 Zurich-Swiss Federal Institute of Technology Zurich</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Zьrich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www.ethz.ch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www.universityofcalifornia.edu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Ecole Polytechnique Fйdйrale de Lausanne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Йcublens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www.epfl.ch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Peking University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Beijing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www.pku.edu.cn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California, Los Angeles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 Angeles,CA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www.universityofcalifornia.edu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Georgia Institute of Technology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Atlanta, GA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www.gatech.edu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Michigan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 Arbor,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Nanyang Technological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www.ntu.edu.sg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Hong Kong University of Science and Technology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 Water Bay, Kowloon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www.ust.hk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Delft University of Technology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Delft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www.tudelft.nl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Seoul National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Seoul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www.snu.ac.kr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KAIST - Korea Advanced Institute of Science &amp; Technology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Daejeon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www.kaist.ac.kr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Tokyo</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Tokyo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www.u-tokyo.ac.jp</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Гражданский и строительный инжиниринг (Civil and Structural Engineering)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Stanford University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Oxford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Massachusetts Institute of Technology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web.mit.edu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Cambridge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Imperial College London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University of Singapore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 Zurich-Swiss Federal Institute of Technology Zurich</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Zьrich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www.ethz.ch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www.universityofcalifornia.edu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Ecole Polytechnique Fйdйrale de Lausanne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Йcublens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www.epfl.ch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Georgia Institute of Technology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Atlanta, GA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www.gatech.edu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Illinois at Urbana-Champaign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Urbana,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www.illinois.edu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Michigan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 Arbor,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Nanyang Technological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www.ntu.edu.sg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Hong Kong University of Science and Technology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 Water Bay, Kowloon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www.ust.hk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Delft University of Technology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Delft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www.tudelft.nl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Politecnico di Milano</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Milan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www.polimi.it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National University of Singapore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Tsinghua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Beijing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www.tsinghua.edu.cn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Hong Kong Polytechnic University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Hung Hom, Kowloon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www.polyu.edu.hk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KAIST - Korea Advanced Institute of Science &amp; Technology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Daejeon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www.kaist.ac.kr</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инжиниринг (Chemical Engineering)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California Institute of Technology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Pasadena,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Oxford</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Massachusetts Institute of Technology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web.mit.edu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Cambridge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Princeton University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Princeton, NJ</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www.princeton.edu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Imperial College London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University of Singapore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California, Berkeley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www.universityofcalifornia.edu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Ecole Polytechnique Fйdйrale de Lausanne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Йcublens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www.epfl.ch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California, Los Angeles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 Angeles,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www.universityofcalifornia.edu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Georgia Institute of Technology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Atlanta, GA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www.gatech.edu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Illinois at Urbana-Champaign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Urbana,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www.illinois.edu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Nanyang Technological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www.ntu.edu.sg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Hong Kong University of Science and Technology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 Water Bay, Kowloon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www.ust.hk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Kyoto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Kyoto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www.kyoto-u.ac.jp</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 Zurich - Swiss Federal Institute of Technology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Zurich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www.ethz.ch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Wisconsin-Madison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Madison, WI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www.wisc.edu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KAIST - Korea Advanced Institute of Science &amp; Technology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Daejeon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www.kaist.ac.kr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Seoul National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Seoul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www.snu.ac.kr</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Горнодобывающий инжиниринг (Mineral and Mining Engineering)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Colorado School of Mines</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Golden,CL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www.mines.edu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Curtin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Bentley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www.curtin.edu.au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Queensland</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Brisbane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www.uq.edu.au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Pennsylvania State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Park, Harrisburg,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www.psu.edu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University of New South Wales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Sydney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www.unsw.edu.au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McGill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Montreal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www.mcgill.ca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Queen's University at Kingston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Kingston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www.queensu.ca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British Columbia</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Vancouver, Kelowna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www.ubc.ca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Technische Universitдt Bergakademie Freiberg</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Freiberg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www.tu-freiberg.de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Western Australia</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www.uwa.edu.au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RWTH Aachen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Aachen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www.rwth-aachen.de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Arizona</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Tucson, AZ</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www.arizona.edu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Melbourne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Melbourne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www.unimelb.edu.au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Saint-Petersburg Mining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Saint-Petersburg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spmi.ru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Toronto</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Toronto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Alberta</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Edmonton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www.ualberta.ca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Utah</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Salt Lake City, UT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www.utah.ed</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Adelaide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Adelaide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www.adelaide.edu.au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науки (Physical Sciences)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(Mathematics)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Harvard University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Stanford University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Princeton University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Princeton, NJ</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www.princeton.edu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Cambridge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Massachusetts Institute of Technology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web.mit.edu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Oxford</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California Institute of Technology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Pasadena,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 Zurich-Swiss Federal Institute of Technology Zurich</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Zьrich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www.ethz.ch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www.universityofcalifornia.edu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Yale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Haven, CT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www.yale.edu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Imperial College London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Chicago</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Hyde Park neighborhood of Chicago,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California, Los Angeles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 Angeles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www.universityofcalifornia.edu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Columbia University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 City,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University of Singapore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Peking University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Beijing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www.pku.edu.cn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Йcole Normale Supйrieure, Paris</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Paris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www.ens.fr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New York University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 City,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www.nyu.edu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Toronto</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Toronto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Tokyo</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Tokyo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www.u-tokyo.ac.jp</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и операционное исследование (Statistics and Operational Research)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Harvard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Massachusetts Institute of Technology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web.mit.edu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California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Cambridge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Oxford</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Georgia Institute of Technology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Atlanta, GA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www.gatech.edu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University of Singapore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Carnegie Mellon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Pittsburgh,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www.cmu.edu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 Zurich - Swiss Federal Institute of Technology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Zurich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www.ethz.ch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Imperial College London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Washington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Seattle, WA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www.washington.edu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Michigan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 Arbor,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California, Los Angeles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 Angeles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Columbia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Cornell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Ithaca,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www.cornell.edu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Princeton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Princeton, NJ</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www.princeton.edu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Toronto</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Toronto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Tokyo</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Tokyo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www.u-tokyo.ac.jp</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Chicago</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Chicago,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Hong Kong</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Pokfulam, Hong Kong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www.hku.hk</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и астрономия (Physics and Astronomy)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Harvard University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Stanford University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Princeton University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Princeton, NJ</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www.princeton.edu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Massachusetts Institute of Technology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web.mit.edu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Oxford</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California Institute of Technology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Pasadena,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 Zurich-Swiss Federal Institute of Technology Zurich</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Zьrich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www.ethz.ch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www.universityofcalifornia.edu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Yale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Haven, CT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www.yale.edu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Imperial College London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Chicago</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Hyde Park neighborhood of Chicago,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California, Los Angeles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 Angeles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www.universityofcalifornia.edu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Columbia University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 City,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Ecole Polytechnique Fйdйrale de Lausanne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Йcublens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www.epfl.ch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Washington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Seattle, WA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www.washington.edu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University of Singapore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Tokyo</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Tokyo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www.u-tokyo.ac.jp</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Peking University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Beijing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www.pku.edu.cn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Ludwig-Maximilians-Universitдt Mьnchen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Mьnchen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www.en.uni-muenchen.de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University of Munich</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Munich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www.tum.de</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(Chemistry)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Harvard University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Stanford University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Massachusetts Institute of Technology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web.mit.edu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Oxford</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California Institute of Technology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Pasadena,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 Zurich-Swiss Federal Institute of Technology Zurich</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Zьrich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www.ethz.ch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www.universityofcalifornia.edu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Yale Universit</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Haven, CT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www.yale.edu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Imperial College London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Chicago</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Hyde Park neighborhood of Chicago,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California, Los Angeles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 Angeles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www.universityofcalifornia.edu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Ecole Polytechnique Fйdйrale de Lausanne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Йcublens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www.epfl.ch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University of Singapore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Peking University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Beijing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www.pku.edu.cn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Йcole Normale Supйrieure, Paris</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Paris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www.ens.fr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Northwestern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Evanston and Chicago,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www.northwestern.edu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Kyoto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Kyoto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www.kyoto-u.ac.jp</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Nanyang Technological University, Singapore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www.ntu.edu.sg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Tsinghua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Beijing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www.tsinghua.edu.cn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KAIST - Korea Advanced Institute of Science &amp; Technology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Daejeon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www.kaist.ac.kr</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науки об окружающей среде (Geology, environmental sciences)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Massachusetts Institute of Technology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web.mit.edu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Harvard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Oxford</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 Zurich - Swiss Federal Institute of Technology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Zurich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www.ethz.ch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Cambridge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Wageningen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Wageningen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www.wur.nl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Imperial College London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National University of Singapore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British Columbia</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Vancouver, Kelowna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www.ubc.ca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Queensland</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Brisbane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www.uq.edu.au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 Davis</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Davis,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www.ucdavis.edu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Yale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Haven, CT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www.yale.edu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New South Wales</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Sydney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www.unsw.edu.au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California, Los Angeles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 Angeles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Washington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Seattle, WA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www.washington.edu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Delft University of Technology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Delft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www.tudelft.nl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California Institute of Technology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Pasadena,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Melbourne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Melbourne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www.unimelb.edu.au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Науки о Земле и морские науки (Earth and Marine Sciences)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 Zurich - Swiss Federal Institute of Technology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Zurich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www.ethz.ch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Harvard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Oxford</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Massachusetts Institute of Technology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web.mit.edu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Cambridge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California Institute of Technology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Pasadena,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Columbia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Washington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Seattle, WA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www.washington.edu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California, Los Angeles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 Angeles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California, San Diego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 Diego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ucsd.edu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Australian National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Canberra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www.anu.edu.au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Toronto</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Toronto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Tokyo</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Bunkyo, Tokyo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www.u-tokyo.ac.jp</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Princeton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Princeton, NJ</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www.princeton.edu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Utrecht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Utrecht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www.uu.nl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Bristol</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Bristol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www.bristol.ac.uk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British Columbia</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Vancouver, Kelowna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www.ubc.ca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Leeds</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Leeds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www.leeds.ac.uk</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Материаловедение (Materials Science)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Massachusetts Institute of Technology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web.mit.edu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Cambridge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Harvard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Oxford</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Nanyang Technological University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www.ntu.edu.sg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National University of Singapore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Tsinghua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Beijing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www.tsinghua.edu.cn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Northwestern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Evanston and Chicago,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www.northwestern.edu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Ecole Polytechnique Fйdйrale de Lausanne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Йcublens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www.epfl.ch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Imperial College London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KAIST - Korea Advanced Institute of Science &amp; Technology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Daejeon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www.kaist.ac.kr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Georgia Institute of Technology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Atlanta, GA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www.gatech.edu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Tokyo</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Tokyo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www.u-tokyo.ac.jp</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Peking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Beijing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www.pku.edu.cn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Seoul National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Seoul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www.snu.ac.kr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California, Los Angeles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 Angeles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Illinois at Urbana-Champaign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Urbana,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www.illinois.edu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California Institute of Technology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Pasadena,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www.caltech.edu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Social Sciences (Общественные науки)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Теория коммуникации и средства массовой коммуникации (Communication and Media Studies)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Southern California</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Park neighborhood in Los Angeles,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www.usc.edu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Amsterdam</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Amsterdam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www.uva.nl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London School of Economics and Political Science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www.lse.ac.uk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Wisconsin-Madison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Madison, WI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www.wisc.edu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Texas at Austin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Austin, TX</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www.utexas.edu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Goldsmiths, University of London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www.gold.ac.uk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California, Los Angeles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 Angeles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Pennsylvania</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Philadelphia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Columbia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Michigan State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East Lansing,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www.msu.edu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National University of Singapore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Nanyang Technological University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www.ntu.edu.sg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Yale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Haven, CT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www.yale.edu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New York University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 City,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www.nyu.edu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Northwestern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Evanston and Chicago,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www.northwestern.edu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 Santa Barbara</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Santa Barbara,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www.ucsb.edu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Michigan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 Arbor,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Chinese University of Hong Kong</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Shatin, NT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www.cuhk.edu.hk</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(Education)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College London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Harvard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Cambridge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Melbourne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Melbourne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www.unimelb.edu.au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Oxford</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Hong Kong</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Pokfulam, Hong Kong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www.hku.hk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California, Los Angeles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 Angeles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Toronto</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Toronto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Sydney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Sydney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www.usyd.edu.au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Columbia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 City,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Cornell University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Ithaca,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www.cornell.edu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Duke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Durham, NC</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www.duke.edu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Education University of Hong Kong</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Hong Kong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www.ied.edu.hk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Wisconsin-Madison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Madison, WI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www.wisc.edu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Michigan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 Arbor,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Monash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Melbourne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www.monash.edu.au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Nanyang Technological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www.ntu.edu.sg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Auckland</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Auckland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www.auckland.ac.nz</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 (Law)</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Oxford</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Yale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Haven, CT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www.yale.edu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Harvard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Cambridge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Pennsylvania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Philadelphia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College London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 School of Economics and Political Science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www.lse.ac.uk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Duke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Durham, NC</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www.duke.edu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 City,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www.nyu.edu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Chicago</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Chicago,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Melbourne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Melbourne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www.unimelb.edu.au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Sydney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Sydney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www.usyd.edu.au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University of New South Wales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Sydney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www.unsw.edu.au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National University of Singapore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Australian National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Canberra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www.anu.edu.au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Toronto</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Toronto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Hong Kong</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Pokfulam, Hong Kong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www.hku.hk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Peking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Beijing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www.pku.edu.cn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 и международные отношения (Politics and International Studies)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Yale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Haven, CT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www.yale.edu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Chicago</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Chicago,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Harvard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Princeton University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Princeton, NJ</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www.princeton.edu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California, Los Angeles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 Angeles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California, Berkeley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Cambridge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Columbia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Pennsylvania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Philadelphia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Cornell University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Ithaca,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www.cornell.edu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Duke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Durham, NC</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www.duke.edu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Toronto</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Toronto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 School of Economics and Political Science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www.lse.ac.uk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Sciences Po</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www.sciencespo.fr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Australian National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Canberra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www.anu.edu.au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Georgetown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Washington, D.C.</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www.georgetown.edu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Toronto</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Toronto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National University of Singapore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Freie Universitaet Berlin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Berlin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www.fu-berlin.de</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политика и управление социальной сферой (Social Policy and Administration)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Harvard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Oxford</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 School of Economics and Political Science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www.lse.ac.uk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 Berkeley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Cambridge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Massachusetts Institute of Technology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web.mit.edu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Australian National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Canberra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www.anu.edu.au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Tokyo</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Tokyo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www.u-tokyo.ac.jp</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Hong Kong</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Pokfulam, Hong Kong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www.hku.hk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Chicago</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Chicago,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National University of Singapore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Columbia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 City,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California, Los Angeles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 Angeles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Seoul National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Seoul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www.snu.ac.kr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Johns Hopkins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Baltimore, Maryland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www.jhu.edu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Melbourne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Melbourne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www.unimelb.edu.au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Toronto</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Toronto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Peking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Beijing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www.pku.edu.cn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Syracuse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Syracuse, NY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www.syracuse.edu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 (Sociology)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Yale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Haven, CT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www.yale.edu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Chicago</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Chicago,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Harvard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Michigan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 Arbor,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Princeton University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Princeton, NJ</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www.princeton.edu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California, Los Angeles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 Angeles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California, Berkeley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Cambridge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Columbia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Pennsylvania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Philadelphia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 School of Economics and Political Science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www.lse.ac.uk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Cornell University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Ithaca,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www.cornell.edu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Wisconsin-Madison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Madison, WI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www.wisc.edu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Toronto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Toronto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University of British Columbia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Vancouver, Kelowna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www.ubc.ca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Duke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Durham, NC</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www.duke.edu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Amsterdam</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Amsterdam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www.uva.nl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National University of Singapore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Australian National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Canberra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www.anu.edu.au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(Psychology)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Oxford</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Yale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Haven, CT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www.yale.edu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Chicago</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Chicago,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Harvard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Massachusetts Institute of Technology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web.mit.edu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Michigan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 Arbor,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Princeton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Princeton, NJ</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www.princeton.edu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California, Los Angeles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 Angeles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Cambridge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Columbia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Pennsylvania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Philadelphia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College London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 School of Economics and Political Science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www.lse.ac.uk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Duke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Durham, NC</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www.duke.edu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Wisconsin-Madison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Madison, WI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www.wisc.edu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Toronto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Toronto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University of British Columbia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Vancouver, Kelowna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www.ubc.ca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University of New South Wales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Sydney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www.unsw.edu.au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Антропология (Anthropology)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Harvard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Cambridge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London School of Economics and Political Science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www.lse.ac.uk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Oxford</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Chicago</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Chicago,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Michigan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 Arbor,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California, Los Angeles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 Angeles,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College London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Toronto</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Toronto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Yale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Haven, CT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www.yale.edu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Australian National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Canberra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www.anu.edu.au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Amsterdam</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Amsterdam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www.uva.nl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Columbia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Copenhagen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Copenhagen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www.ku.dk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Tokyo</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Tokyo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www.u-tokyo.ac.jp</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Manchester</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Manchester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www.manchester.ac.uk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 City,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www.nyu.edu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British Columbia</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Vancouver, Kelowna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www.ubc.ca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Науки о развитии (Development Studies)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Sussex</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Sussex</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www.sussex.ac.uk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Harvard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Oxford</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Cambridge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London School of Economics and Political Science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www.lse.ac.uk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SOAS University of London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www.soas.ac.uk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Manchester</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Manchester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www.manchester.ac.uk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Australian National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Canberra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www.anu.edu.au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East Anglia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Norwic</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www.uea.ac.uk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Wageningen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Wageningen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www.wur.nl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Copenhagen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Copenhagen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www.ku.dk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Toronto</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Toronto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Melbourne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Melbourne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www.unimelb.edu.au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Sydney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Sydney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www.usyd.edu.au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California, Los Angeles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 Angeles,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(Geography)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Stanford University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Oxford</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Chicago</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Hyde Park neighborhood of Chicago,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Harvard University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Michigan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 Arbor,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California, Los Angeles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 Angeles,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www.universityofcalifornia.edu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www.universityofcalifornia.edu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Cambridge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Columbia University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 City,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Pennsylvania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Philadelphia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College London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 School of Economics and Political Science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www.lse.ac.uk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Cornell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Ithaca,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www.cornell.edu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Wisconsin-Madison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Madison, WI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www.wisc.edu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Toronto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Toronto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University of British Columbia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Vancouver, Kelowna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www.ubc.ca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Durham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Exeter</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Exeter, Penryn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www.exeter.ac.uk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Amsterdam</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Amsterdam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www.uva.nl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Sydney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Sydney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www.usyd.edu.au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Ресторанное дело и гостиничный бизнес, организация досуга (Hospitality and Leisure Management)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Nevada - Las Vegas</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Paradise, NV</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www.unlv.edu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Ecole hфteliиre de Lausanne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Lausanne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www.ehl.edu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Hong Kong Polytechnic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Hung Hom, Kowloon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www.polyu.edu.hk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 Roches International School of Hotel Management</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Crans-Montana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www.lesroches.edu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Surrey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Guildford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www.surrey.ac.uk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Polytechnic Institute and State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Blacksburg, VA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www.vt.edu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Pennsylvania State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Park, Harrisburg,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www.psu.edu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 Hotel Management School</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Caux-Montreux, Riviera-Pays-d'Enhaut District and Leysin, Aigle District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www.swisseducation.com</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Griffith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Brisbane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www.griffith.edu.au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Purdue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West Lafayette, IN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www.purdue.edu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Cornell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Ithaca,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www.cornell.edu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Queensland</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Brisbane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www.uq.edu.au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Texas A&amp;M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College Station, TX</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www.tamu.edu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Waterloo</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Waterloo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www.uwaterloo.ca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Hotel and Tourism Management Institute Switzerland</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Sцrenberg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www.htmi.ch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Bournemouth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Poole and Bournemouth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www1.bournemouth.ac.uk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Management Institute Switzerland</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Kastanienbaum-Luzern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imi-luzern.com</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Institute for Tourism Studies</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Macau</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www.ift.edu.mo</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Florida</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Gainesville, FL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www.ufl.ed</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Glion Institute of Higher Education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Glion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www.glion.edu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Наука о спорте (Sport Science)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Loughborough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Loughborough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www.lboro.ac.uk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Sydney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Sydney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www.usyd.edu.au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Queensland</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Brisbane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www.uq.edu.au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British Columbia</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Vancouver, Kelowna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www.ubc.ca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Birmingham</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Birmingham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www.bham.ac.uk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Toronto</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Toronto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Seoul National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Seoul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www.snu.ac.kr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Pennsylvania State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Park, Harrisburg,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www.psu.edu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Florida</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Gainesville, FL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www.ufl.ed</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Alberta</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Edmonton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www.ualberta.ca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Hong Kong</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Hamilton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www.mcmaster.ca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Michigan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 Arbor,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Edinburgh</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Edinburgh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www.ed.ac.uk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McMaster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Hamilton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www.mcmaster.ca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McGill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Montreal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www.mcgill.ca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Illinois at Urbana-Champaign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Urbana,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www.illinois.edu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Copenhagen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Copenhagen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www.ku.dk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Waseda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Tokyo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www.waseda.jp</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Western Australia</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www.uwa.edu.au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Massachusetts Institute of Technology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web.mit.edu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Высшие учебные заведения, включенные согласно международным соглашениям, договорам, меморандумам.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Литовская Республика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Kaunas University of Technology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Kaunas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www.ktu.edu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Lithuanian University of Health Sciences</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Kaunas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www.smuni.lt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Vilnius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Vilnius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www.vu.lt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Vytautas Magnus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Kaunas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www.vdu.lt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Эстонская Республика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Tartu Ьlikool</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Tartu</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www.ut.ee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Tallinna Tehnikaьlikool</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Tallinn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www.ttu.ee</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Московский государственный институт международных отношений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Москва</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www.mgimo.ru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Московский государственный университет им. М.В. Ломоносова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Москва</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www.msu.ru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Московский национальный исследовательский технический университет имени Н.Э. Баумана</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Москва</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www.bmstu.ru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исследовательский университет МАИ</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Москва</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www.mai.ru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исследовательский университет МФТИ</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Москва</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www.mipt.ru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исследовательский ядерный университет "МИФИ"</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Москва</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www.mephi.ru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Первый Московский государственный медицинский университет имени И.М.Сеченова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Москва</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www.mma.ru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Российский государственный аграрный университет - МСХА имени К.А.Тимирязева</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Москва</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www.timacad.ru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Российский национальный исследовательский университет нефти и газа имени И.М. Губкина</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Москва</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www.gubkin.ru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Санкт-Петербургский государственный университет</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Санкт-Петербург</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www.spbu.ru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Австрийская Республика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Diplomatic Academy of Vienna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Vienna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www.da-vienna.ac.at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Innsbruck</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Innsbruck</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www.uibk.ac.at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Vienna</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Vienna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www.univie.ac.at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Vienna University of Technology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Vienna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www.tuwien.ac.at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Graz</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Graz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www.uni-graz.at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Ирландская Республика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Trinity College Dublin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Dublin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www.tcd.ie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College Dublin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Dublin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www.ucd.ie</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Alberta</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Edmonton, Alberta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www.ualberta.ca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Соединенное Королевство Великобритании и Северной Ирландии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Heriot-Watt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Edinburgh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www.hw.ac.uk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Aberdeen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Aberdeen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www.abdn.ac.uk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Leicester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Leicester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www.le.ac.uk</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George Washington University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Washington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www.gwu.edu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Высшие учебные заведения, включенные согласно рекомендациям партнеров (Посольство Франции, Германская служба академических обменов - DAAD). </w:t>
            </w:r>
            <w:r>
              <w:br/>
            </w:r>
            <w:r>
              <w:rPr>
                <w:rFonts w:ascii="Times New Roman"/>
                <w:b w:val="false"/>
                <w:i w:val="false"/>
                <w:color w:val="000000"/>
                <w:sz w:val="20"/>
              </w:rPr>
              <w:t>
Для обучения по программам Split PhD.</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Федеративная Республика Германия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Technische Universitдt Berlin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Berlin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www.tu-berlin.de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Technische Universitдt Dresden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Dresden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www.tu-dresden.de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Technische Hochschule Wildau</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Wildau</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www.th-wildau.de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Universitдt Bielefeld</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Bielefeld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www.uni-bielefeld.de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Universitдt Ulm</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www.uni-ulm.de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Universitдt Konstanz</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Konstanz</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www.uni-konstanz.de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Universitдt Duisburg-Essen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Duisburg und Essen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www.uni-due.de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Hochschule Mittweida</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Mittweida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www.hs-mittweida.de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Hochschule Schmalkalden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Schmalkalden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www.hs-schmalkalden.de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Hochschule Zittau-Gцrlitz</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Zittau und Gцrlitz</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www.hszg.de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Applied Sciences Hamburg</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Hamburg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www.haw-hamburg.de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Albert-Ludwigs-Universitдt Freiburg</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Freiburg im Breisgau</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www.uni-freiburg.de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Universitдt Mannheim</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Mannheim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www.uni-mannheim.de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Westsдchsische Hochschule Zwickau</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Zwickau</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www.fh-zwickau.de</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Французская Республика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Hautes Etudes-Sorbonne arts et mйtiers</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www.hesam.eu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Universitй Aix Marseille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Aix-en-Provence, Marseille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www.univ-amu.fr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Universitй Sorbonne Nouvelle – Paris 3</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www.univ-paris3.fr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Universitй de Lorraine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Nancy, Metz</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www.univ-lorraine.fr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Universitй fйdйrale de Toulouse Midi-Pyrйnйes</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Toulouse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www.univ-toulouse.fr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Universitй Grenoble Alpes</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Grenoble, Annecy, Chambйry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www.univ-grenoble-alpes.fr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Universitй de Cфte d'Azur</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Nice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www.unice.fr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Universitй Paris-Saclay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www.campus-paris-saclay.fr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Universitй Paris Sciences et Lettres</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www.univ-psl.fr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Universitй Sorbonne Paris Citй</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www.sorbonne-paris-cite.fr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Universitй de Lyon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universite-lyon.fr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Languedoc Roussillon Universitйs</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Montpellier, Nоmes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www.languedoc-roussillon-universites.fr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Universitй de Strasbourg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Strasbourg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www.unistra.fr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Universitй de Poitiers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Poitiers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www.univ-poitiers.fr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Universitй de Perpignan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Perpignan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www.univ-perp.fr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Йcole Centrale de Nantes</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Nantes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www.ec-nantes.fr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Йcole Supйrieure d'Agricultures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Angers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www.groupe-esa.com</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Йcole Supйrieure de Commerce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Rennes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www.esc-rennes.fr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IESEG School of Management</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Lille, Paris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www.ieseg.fr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Йcole Nationale d'Administration (ЙNA)</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Strasbourg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www.ena.eu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Йcoles du Rйseau n+i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francais.nplusi.com</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Universitй Paris 1 Panthйon-Sorbonne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www.univ-paris1.fr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Universitй Jean-Monnet-Saint-Йtienne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Saint-Йtienne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www.portail.univ-st-etienne.fr</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Бизнес-школы******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Columbia University: Columbia Business School</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 NY, USA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www8.gsb.columbia.edu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Harvard University: Harvard Business School</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Boston, MA, USA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www.hbs.edu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INSEAD</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Fontainebleau, France;</w:t>
            </w:r>
            <w:r>
              <w:br/>
            </w:r>
            <w:r>
              <w:rPr>
                <w:rFonts w:ascii="Times New Roman"/>
                <w:b w:val="false"/>
                <w:i w:val="false"/>
                <w:color w:val="000000"/>
                <w:sz w:val="20"/>
              </w:rPr>
              <w:t>Singapore,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www.insead.edu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 Business School</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 UK</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www.london.edu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University: Stanford Graduate School of Business</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CA, USA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www.gsb.stanford.edu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Cambridge: Judge Business School</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UK</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www.jbs.cam.ac.uk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Chicago: Booth School of Business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Chicago, IL, USA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www.chicagobooth.edu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Navarra: IESE Business School</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Madrid and Barcelona, Spain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www.iese.edu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Pennsylvania: The Wharton School</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 Francisco, CA, Philadelphia, PA, USA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www.wharton.upenn.edu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 Business School</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Madrid, Spain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www.ie.edu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Зарубежные организации для прохождения языковых курсов обладателями международной стипендии "Болашак"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Соединенное Королевство Великобритании и Северной Ирландии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Kaplan International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London </w:t>
            </w:r>
            <w:r>
              <w:br/>
            </w:r>
            <w:r>
              <w:rPr>
                <w:rFonts w:ascii="Times New Roman"/>
                <w:b w:val="false"/>
                <w:i w:val="false"/>
                <w:color w:val="000000"/>
                <w:sz w:val="20"/>
              </w:rPr>
              <w:t>
Nottingham</w:t>
            </w:r>
            <w:r>
              <w:br/>
            </w:r>
            <w:r>
              <w:rPr>
                <w:rFonts w:ascii="Times New Roman"/>
                <w:b w:val="false"/>
                <w:i w:val="false"/>
                <w:color w:val="000000"/>
                <w:sz w:val="20"/>
              </w:rPr>
              <w:t>
Brighton</w:t>
            </w:r>
            <w:r>
              <w:br/>
            </w:r>
            <w:r>
              <w:rPr>
                <w:rFonts w:ascii="Times New Roman"/>
                <w:b w:val="false"/>
                <w:i w:val="false"/>
                <w:color w:val="000000"/>
                <w:sz w:val="20"/>
              </w:rPr>
              <w:t>
Bristol</w:t>
            </w:r>
            <w:r>
              <w:br/>
            </w:r>
            <w:r>
              <w:rPr>
                <w:rFonts w:ascii="Times New Roman"/>
                <w:b w:val="false"/>
                <w:i w:val="false"/>
                <w:color w:val="000000"/>
                <w:sz w:val="20"/>
              </w:rPr>
              <w:t>
Bournemouth</w:t>
            </w:r>
            <w:r>
              <w:br/>
            </w:r>
            <w:r>
              <w:rPr>
                <w:rFonts w:ascii="Times New Roman"/>
                <w:b w:val="false"/>
                <w:i w:val="false"/>
                <w:color w:val="000000"/>
                <w:sz w:val="20"/>
              </w:rPr>
              <w:t xml:space="preserve">
Liverpool </w:t>
            </w:r>
            <w:r>
              <w:br/>
            </w:r>
            <w:r>
              <w:rPr>
                <w:rFonts w:ascii="Times New Roman"/>
                <w:b w:val="false"/>
                <w:i w:val="false"/>
                <w:color w:val="000000"/>
                <w:sz w:val="20"/>
              </w:rPr>
              <w:t>
York</w:t>
            </w:r>
            <w:r>
              <w:br/>
            </w:r>
            <w:r>
              <w:rPr>
                <w:rFonts w:ascii="Times New Roman"/>
                <w:b w:val="false"/>
                <w:i w:val="false"/>
                <w:color w:val="000000"/>
                <w:sz w:val="20"/>
              </w:rPr>
              <w:t xml:space="preserve">
Glasgow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www.kaplaninternational.com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Aberdeen - University of Aberdeen Language Centre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Aberdeen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www.abdn.ac.uk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Birmingham - English for International Students Unit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Birmingham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www.bham.ac.uk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Cambridge - Language Centre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Edinburgh - English Language Teaching Centre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Edinburgh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www.ed.ac.uk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Oxford - Oxford University Language Center</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Warwick - Centre for Applied Linguistics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Coventry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www.warwick.ac.uk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Education Group</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London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www.cambridgeeducationgroup.com</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INTO University Partnerships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Exeter </w:t>
            </w:r>
            <w:r>
              <w:br/>
            </w:r>
            <w:r>
              <w:rPr>
                <w:rFonts w:ascii="Times New Roman"/>
                <w:b w:val="false"/>
                <w:i w:val="false"/>
                <w:color w:val="000000"/>
                <w:sz w:val="20"/>
              </w:rPr>
              <w:t>
London</w:t>
            </w:r>
            <w:r>
              <w:br/>
            </w:r>
            <w:r>
              <w:rPr>
                <w:rFonts w:ascii="Times New Roman"/>
                <w:b w:val="false"/>
                <w:i w:val="false"/>
                <w:color w:val="000000"/>
                <w:sz w:val="20"/>
              </w:rPr>
              <w:t xml:space="preserve">
Glasgow </w:t>
            </w:r>
            <w:r>
              <w:br/>
            </w:r>
            <w:r>
              <w:rPr>
                <w:rFonts w:ascii="Times New Roman"/>
                <w:b w:val="false"/>
                <w:i w:val="false"/>
                <w:color w:val="000000"/>
                <w:sz w:val="20"/>
              </w:rPr>
              <w:t xml:space="preserve">
Belfast </w:t>
            </w:r>
            <w:r>
              <w:br/>
            </w:r>
            <w:r>
              <w:rPr>
                <w:rFonts w:ascii="Times New Roman"/>
                <w:b w:val="false"/>
                <w:i w:val="false"/>
                <w:color w:val="000000"/>
                <w:sz w:val="20"/>
              </w:rPr>
              <w:t>
Manchester</w:t>
            </w:r>
            <w:r>
              <w:br/>
            </w:r>
            <w:r>
              <w:rPr>
                <w:rFonts w:ascii="Times New Roman"/>
                <w:b w:val="false"/>
                <w:i w:val="false"/>
                <w:color w:val="000000"/>
                <w:sz w:val="20"/>
              </w:rPr>
              <w:t>
Newcastle</w:t>
            </w:r>
            <w:r>
              <w:br/>
            </w:r>
            <w:r>
              <w:rPr>
                <w:rFonts w:ascii="Times New Roman"/>
                <w:b w:val="false"/>
                <w:i w:val="false"/>
                <w:color w:val="000000"/>
                <w:sz w:val="20"/>
              </w:rPr>
              <w:t>
Norwich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www.intoglobal.com/partnerships/united-kingdom</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Heriot-Watt University - Language Centre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Edinburgh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www.hw.ac.uk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Manchester - University Language Centre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Manchester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www.manchester.ac.uk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Nottingham - Centre for English Language Education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Nottingham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www.nottingham.ac.uk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Stafford House International UK</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London </w:t>
            </w:r>
            <w:r>
              <w:br/>
            </w:r>
            <w:r>
              <w:rPr>
                <w:rFonts w:ascii="Times New Roman"/>
                <w:b w:val="false"/>
                <w:i w:val="false"/>
                <w:color w:val="000000"/>
                <w:sz w:val="20"/>
              </w:rPr>
              <w:t xml:space="preserve">
Oxford </w:t>
            </w:r>
            <w:r>
              <w:br/>
            </w:r>
            <w:r>
              <w:rPr>
                <w:rFonts w:ascii="Times New Roman"/>
                <w:b w:val="false"/>
                <w:i w:val="false"/>
                <w:color w:val="000000"/>
                <w:sz w:val="20"/>
              </w:rPr>
              <w:t xml:space="preserve">
Brighton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www.staffordhouse.com</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ELS Educational Services</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New York, Massachusetts, Ohio, Illinois, Texas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www.els.edu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 Davis - Extension Intensive English Program</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Davis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http://extension.ucdavis.edu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 Irvine - Intensive English Program</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Irvine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http://unex.uci.edu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 Los Angeles - UCLA Extension American Language Center</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 Angeles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www.uclaextension.edu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 San Diego - English Language Institute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San Diego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http://extension.ucsd.edu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Pennsylvania - English Language Programs</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Philadelphia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Southern California - International Academy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 Angeles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www.usc.edu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Education Group</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New York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www.cambridgeeducationgroup.com</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Kaplan International</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Boston </w:t>
            </w:r>
            <w:r>
              <w:br/>
            </w:r>
            <w:r>
              <w:rPr>
                <w:rFonts w:ascii="Times New Roman"/>
                <w:b w:val="false"/>
                <w:i w:val="false"/>
                <w:color w:val="000000"/>
                <w:sz w:val="20"/>
              </w:rPr>
              <w:t xml:space="preserve">
New York </w:t>
            </w:r>
            <w:r>
              <w:br/>
            </w:r>
            <w:r>
              <w:rPr>
                <w:rFonts w:ascii="Times New Roman"/>
                <w:b w:val="false"/>
                <w:i w:val="false"/>
                <w:color w:val="000000"/>
                <w:sz w:val="20"/>
              </w:rPr>
              <w:t xml:space="preserve">
Los Angeles </w:t>
            </w:r>
            <w:r>
              <w:br/>
            </w:r>
            <w:r>
              <w:rPr>
                <w:rFonts w:ascii="Times New Roman"/>
                <w:b w:val="false"/>
                <w:i w:val="false"/>
                <w:color w:val="000000"/>
                <w:sz w:val="20"/>
              </w:rPr>
              <w:t xml:space="preserve">
San Francisco </w:t>
            </w:r>
            <w:r>
              <w:br/>
            </w:r>
            <w:r>
              <w:rPr>
                <w:rFonts w:ascii="Times New Roman"/>
                <w:b w:val="false"/>
                <w:i w:val="false"/>
                <w:color w:val="000000"/>
                <w:sz w:val="20"/>
              </w:rPr>
              <w:t>
Chicago centre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www.kaplaninternational.com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INTO University Partnerships</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Corvalis, Oregon</w:t>
            </w:r>
            <w:r>
              <w:br/>
            </w:r>
            <w:r>
              <w:rPr>
                <w:rFonts w:ascii="Times New Roman"/>
                <w:b w:val="false"/>
                <w:i w:val="false"/>
                <w:color w:val="000000"/>
                <w:sz w:val="20"/>
              </w:rPr>
              <w:t xml:space="preserve">
Fort Collins </w:t>
            </w:r>
            <w:r>
              <w:br/>
            </w:r>
            <w:r>
              <w:rPr>
                <w:rFonts w:ascii="Times New Roman"/>
                <w:b w:val="false"/>
                <w:i w:val="false"/>
                <w:color w:val="000000"/>
                <w:sz w:val="20"/>
              </w:rPr>
              <w:t>
Fairfax, Virginia</w:t>
            </w:r>
            <w:r>
              <w:br/>
            </w:r>
            <w:r>
              <w:rPr>
                <w:rFonts w:ascii="Times New Roman"/>
                <w:b w:val="false"/>
                <w:i w:val="false"/>
                <w:color w:val="000000"/>
                <w:sz w:val="20"/>
              </w:rPr>
              <w:t>
Tampa, Florida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www.intoglobal.com/partnerships/united-states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International University Alliance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Columbia</w:t>
            </w:r>
            <w:r>
              <w:br/>
            </w:r>
            <w:r>
              <w:rPr>
                <w:rFonts w:ascii="Times New Roman"/>
                <w:b w:val="false"/>
                <w:i w:val="false"/>
                <w:color w:val="000000"/>
                <w:sz w:val="20"/>
              </w:rPr>
              <w:t>
Washington</w:t>
            </w:r>
            <w:r>
              <w:br/>
            </w:r>
            <w:r>
              <w:rPr>
                <w:rFonts w:ascii="Times New Roman"/>
                <w:b w:val="false"/>
                <w:i w:val="false"/>
                <w:color w:val="000000"/>
                <w:sz w:val="20"/>
              </w:rPr>
              <w:t>
Auburn</w:t>
            </w:r>
            <w:r>
              <w:br/>
            </w:r>
            <w:r>
              <w:rPr>
                <w:rFonts w:ascii="Times New Roman"/>
                <w:b w:val="false"/>
                <w:i w:val="false"/>
                <w:color w:val="000000"/>
                <w:sz w:val="20"/>
              </w:rPr>
              <w:t>
New York</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www.iua.org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Stafford House International USA</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 Diego</w:t>
            </w:r>
            <w:r>
              <w:br/>
            </w:r>
            <w:r>
              <w:rPr>
                <w:rFonts w:ascii="Times New Roman"/>
                <w:b w:val="false"/>
                <w:i w:val="false"/>
                <w:color w:val="000000"/>
                <w:sz w:val="20"/>
              </w:rPr>
              <w:t xml:space="preserve">
San Francisco </w:t>
            </w:r>
            <w:r>
              <w:br/>
            </w:r>
            <w:r>
              <w:rPr>
                <w:rFonts w:ascii="Times New Roman"/>
                <w:b w:val="false"/>
                <w:i w:val="false"/>
                <w:color w:val="000000"/>
                <w:sz w:val="20"/>
              </w:rPr>
              <w:t>
Boston</w:t>
            </w:r>
            <w:r>
              <w:br/>
            </w:r>
            <w:r>
              <w:rPr>
                <w:rFonts w:ascii="Times New Roman"/>
                <w:b w:val="false"/>
                <w:i w:val="false"/>
                <w:color w:val="000000"/>
                <w:sz w:val="20"/>
              </w:rPr>
              <w:t xml:space="preserve">
Chicago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www.staffordhouse.com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FLS International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 Angeles</w:t>
            </w:r>
            <w:r>
              <w:br/>
            </w:r>
            <w:r>
              <w:rPr>
                <w:rFonts w:ascii="Times New Roman"/>
                <w:b w:val="false"/>
                <w:i w:val="false"/>
                <w:color w:val="000000"/>
                <w:sz w:val="20"/>
              </w:rPr>
              <w:t xml:space="preserve">
Philadelphia </w:t>
            </w:r>
            <w:r>
              <w:br/>
            </w:r>
            <w:r>
              <w:rPr>
                <w:rFonts w:ascii="Times New Roman"/>
                <w:b w:val="false"/>
                <w:i w:val="false"/>
                <w:color w:val="000000"/>
                <w:sz w:val="20"/>
              </w:rPr>
              <w:t xml:space="preserve">
Boston </w:t>
            </w:r>
            <w:r>
              <w:br/>
            </w:r>
            <w:r>
              <w:rPr>
                <w:rFonts w:ascii="Times New Roman"/>
                <w:b w:val="false"/>
                <w:i w:val="false"/>
                <w:color w:val="000000"/>
                <w:sz w:val="20"/>
              </w:rPr>
              <w:t>
New York</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www.fls.net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Австралия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Navitas English</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Sydney </w:t>
            </w:r>
            <w:r>
              <w:br/>
            </w:r>
            <w:r>
              <w:rPr>
                <w:rFonts w:ascii="Times New Roman"/>
                <w:b w:val="false"/>
                <w:i w:val="false"/>
                <w:color w:val="000000"/>
                <w:sz w:val="20"/>
              </w:rPr>
              <w:t>
Brisbane</w:t>
            </w:r>
            <w:r>
              <w:br/>
            </w:r>
            <w:r>
              <w:rPr>
                <w:rFonts w:ascii="Times New Roman"/>
                <w:b w:val="false"/>
                <w:i w:val="false"/>
                <w:color w:val="000000"/>
                <w:sz w:val="20"/>
              </w:rPr>
              <w:t xml:space="preserve">
Perth </w:t>
            </w:r>
            <w:r>
              <w:br/>
            </w:r>
            <w:r>
              <w:rPr>
                <w:rFonts w:ascii="Times New Roman"/>
                <w:b w:val="false"/>
                <w:i w:val="false"/>
                <w:color w:val="000000"/>
                <w:sz w:val="20"/>
              </w:rPr>
              <w:t>
Darwin Melbourne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www.navitasenglish.com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Kaplan International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Adelaide </w:t>
            </w:r>
            <w:r>
              <w:br/>
            </w:r>
            <w:r>
              <w:rPr>
                <w:rFonts w:ascii="Times New Roman"/>
                <w:b w:val="false"/>
                <w:i w:val="false"/>
                <w:color w:val="000000"/>
                <w:sz w:val="20"/>
              </w:rPr>
              <w:t xml:space="preserve">
Brosbane </w:t>
            </w:r>
            <w:r>
              <w:br/>
            </w:r>
            <w:r>
              <w:rPr>
                <w:rFonts w:ascii="Times New Roman"/>
                <w:b w:val="false"/>
                <w:i w:val="false"/>
                <w:color w:val="000000"/>
                <w:sz w:val="20"/>
              </w:rPr>
              <w:t xml:space="preserve">
Sydney </w:t>
            </w:r>
            <w:r>
              <w:br/>
            </w:r>
            <w:r>
              <w:rPr>
                <w:rFonts w:ascii="Times New Roman"/>
                <w:b w:val="false"/>
                <w:i w:val="false"/>
                <w:color w:val="000000"/>
                <w:sz w:val="20"/>
              </w:rPr>
              <w:t xml:space="preserve">
Melbourne </w:t>
            </w:r>
            <w:r>
              <w:br/>
            </w:r>
            <w:r>
              <w:rPr>
                <w:rFonts w:ascii="Times New Roman"/>
                <w:b w:val="false"/>
                <w:i w:val="false"/>
                <w:color w:val="000000"/>
                <w:sz w:val="20"/>
              </w:rPr>
              <w:t xml:space="preserve">
Perth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www.kaplaninternational.com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University of Sydney - Center for English Teaching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Sydney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www.sydney.edu.au/cet/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University of Melbourne - Hawthorn Melbourne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Melbourne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www.hawthornenglish.com</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Monash University - Monash University English Language Centre (MUELC)</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Melbourne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www.monash.edu.au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Австрийская Республика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Vienna - Sprachenzentrum der Universitдt Wien</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Vienna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www.univie.ac.at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Итальянская республика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Politechnico di Milano</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Milan, Como, Lecco, Mantova, Cremona, Piacenza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www.polimi.it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Bocconi -The Language Center</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Milan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www.unibocconi.eu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Федеративная Республика Германия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Goethe-Institut</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Gцttingen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www.goethe.de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Carl Duisburg Centren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Berlin, Kцln, Mьnchen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www.cdc.de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SPEAK+ write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Marburg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www.speak-marburg.de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Hochschule Mittweida – German Language Courses</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Mittweida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https://www.hs-mittweida.de/en/webs/studienkolleg/german-language-courses.html</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Китайская Народная Республика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Peking University - International College for Chinese Language Studies</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Beijing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www.pku.edu.cn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Hong Kong Polytechnic University - Chinese Language Centre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Hung Hom, Kowloon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www.cbs.polyu.edu.hk/clc.html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Tsinghua University - Chinese Language Program</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Beijing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www.tsinghua.edu.cn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Chinese University of Hong Kong – Chinese Languge Centre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Shatin, NT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www.cuhk.edu.hk</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British Columbia - English Language Institute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Vancouver, Kelowna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www.ubc.ca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Alberta - English Language Program</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Edmonton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www.ualberta.ca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Toronto - English Language Program</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Toronto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ILAC</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Toronto, Vancouver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www.ilac.com</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Нидерландов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Amsterdam - Academic Language Centre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Amsterdam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www.uva.nl/en/education/master-s/studying-at-the-uva/uva-facilities/learning-languages/learning-languages.html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Leiden University - Academic Language Centre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Leiden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http://hum.leiden.edu/languagecentre/</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Норвегия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NTNU - Trondheim Norwegian University of Science and Technology</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Trondheim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www.ntnu.no</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 Корея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Korea University - Korean Language and Culture Center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Seoul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http://klcc.korea.ac.kr/school/korea.koreaIntro.action?strIntroMode=001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Seoul National University - Korean Language and Culture Program</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Seoul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http://en.snu.ac.kr/admission/adm0701_1.jsp</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Французская Республика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Alliance Franзaise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www.alliancefr.org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Langue Onze Toulouse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Toulouse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www.langueonze.com</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Azur Lingua</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Nice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www.azurlingua.com</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Centre international d'йtudes de langues (CIEL de Strasbourg)</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Strasbourg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www.ciel-strasbourg.org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Dйpartement de l'enseignement du franзais а l'international (DEFI) - CentreUniversitaire de FLE/Universitй Lille 3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Lille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www.univ-lille3.fr/defi</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Alliance Franзaise Bordeaux Aquitaine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Bordeaux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www.alliance-bordeaux.org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Centre d'approches vivantes des langues et des medias (CAVILAM)</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Vichy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www.cavilam.com</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Universite de Franche-Comte - Centre de linguistique appliquee de Besancon (CLA)</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Besancon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cla.univ-fcomte.fr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Universite de Perpignan Via Domitia (UPVD) - Center universitaire d'etudes francaises (CUEF)</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Perpignan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www.univ-perp.fr/fr/presentation/cuef.html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Dйpartement de Franзaise Langues Etrangиr (DйFLE-Lorraine) – Universite de Lorraine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Lorraine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www.univ-lorraine.fr/content/fran%C3%A7ais-langue-etrang%C3%A8re-fle</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Финляндская Республика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Helsinki - Language Centre</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Helsinki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www.helsinki.fi/university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Швейцарская Конфедерация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 Zurich - Swiss Federal Institute of Technology - Sprachzentrum der Universitat und der ETH Zurich</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Zurich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www.ethz.ch</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Япония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Kyoto University - The International Center</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Kyoto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www.kyoto-u.ac.jp</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University of Tokyo - Center for Japanese Language Education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Bunkyo, Tokyo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www.u-tokyo.ac.jp</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Международные партнеры АО "Центр международных программ" по оказанию образовательных услуг по организации обучения стипендиатов в рамках международной стипендии "Болашак".</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British Council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www.britishcouncil.org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American Council for International Education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www.americancouncils.org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Goethe Institut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www.goethe.de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Alliance Francaise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www.alliancefr.org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DAAD Information Centre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www.daad.org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Campus France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www.campusfrance.org</w:t>
            </w:r>
          </w:p>
        </w:tc>
      </w:tr>
    </w:tbl>
    <w:bookmarkStart w:name="z8" w:id="5"/>
    <w:p>
      <w:pPr>
        <w:spacing w:after="0"/>
        <w:ind w:left="0"/>
        <w:jc w:val="both"/>
      </w:pPr>
      <w:r>
        <w:rPr>
          <w:rFonts w:ascii="Times New Roman"/>
          <w:b w:val="false"/>
          <w:i w:val="false"/>
          <w:color w:val="000000"/>
          <w:sz w:val="28"/>
        </w:rPr>
        <w:t>
      Примечание:</w:t>
      </w:r>
    </w:p>
    <w:bookmarkEnd w:id="5"/>
    <w:p>
      <w:pPr>
        <w:spacing w:after="0"/>
        <w:ind w:left="0"/>
        <w:jc w:val="both"/>
      </w:pPr>
      <w:r>
        <w:rPr>
          <w:rFonts w:ascii="Times New Roman"/>
          <w:b w:val="false"/>
          <w:i w:val="false"/>
          <w:color w:val="000000"/>
          <w:sz w:val="28"/>
        </w:rPr>
        <w:t>
      Стипендиаты, выбравшие Японию, Республику Корея, Китайскую Народную Республику, Республику Сингапур в качестве страны обучения, проходят языковую подготовку в языковых школах Великобритании.</w:t>
      </w:r>
    </w:p>
    <w:p>
      <w:pPr>
        <w:spacing w:after="0"/>
        <w:ind w:left="0"/>
        <w:jc w:val="both"/>
      </w:pPr>
      <w:r>
        <w:rPr>
          <w:rFonts w:ascii="Times New Roman"/>
          <w:b w:val="false"/>
          <w:i w:val="false"/>
          <w:color w:val="000000"/>
          <w:sz w:val="28"/>
        </w:rPr>
        <w:t>
      Стипендиаты, выбравшие страну обучения, где английский язык не является официальным языком, в случае отсутствия соответствующих курсов английского языка,  проходят языковую подготовку в языковых школах стран, где английский язык является официальным языком.</w:t>
      </w:r>
    </w:p>
    <w:p>
      <w:pPr>
        <w:spacing w:after="0"/>
        <w:ind w:left="0"/>
        <w:jc w:val="both"/>
      </w:pPr>
      <w:r>
        <w:rPr>
          <w:rFonts w:ascii="Times New Roman"/>
          <w:b w:val="false"/>
          <w:i w:val="false"/>
          <w:color w:val="000000"/>
          <w:sz w:val="28"/>
        </w:rPr>
        <w:t>
      Место прохождения научной стажировки определяется Рабочим органом в индивидуальном порядке.</w:t>
      </w:r>
    </w:p>
    <w:p>
      <w:pPr>
        <w:spacing w:after="0"/>
        <w:ind w:left="0"/>
        <w:jc w:val="both"/>
      </w:pPr>
      <w:r>
        <w:rPr>
          <w:rFonts w:ascii="Times New Roman"/>
          <w:b w:val="false"/>
          <w:i w:val="false"/>
          <w:color w:val="000000"/>
          <w:sz w:val="28"/>
        </w:rPr>
        <w:t>
      * Специализированные высшие учебные заведения, осуществляющие подготовку специалистов по творческим и медицинским специальностям по программам докторантуры, резидентуры, магистратуры рассматриваются Рабочим органом в индивидуальном порядке.</w:t>
      </w:r>
    </w:p>
    <w:p>
      <w:pPr>
        <w:spacing w:after="0"/>
        <w:ind w:left="0"/>
        <w:jc w:val="both"/>
      </w:pPr>
      <w:r>
        <w:rPr>
          <w:rFonts w:ascii="Times New Roman"/>
          <w:b w:val="false"/>
          <w:i w:val="false"/>
          <w:color w:val="000000"/>
          <w:sz w:val="28"/>
        </w:rPr>
        <w:t>
      ** Обучение в странах Королевство Бельгия, Королевство Дания только для лиц, участвующих в конкурсе по категории самостоятельно поступивших.</w:t>
      </w:r>
    </w:p>
    <w:p>
      <w:pPr>
        <w:spacing w:after="0"/>
        <w:ind w:left="0"/>
        <w:jc w:val="both"/>
      </w:pPr>
      <w:r>
        <w:rPr>
          <w:rFonts w:ascii="Times New Roman"/>
          <w:b w:val="false"/>
          <w:i w:val="false"/>
          <w:color w:val="000000"/>
          <w:sz w:val="28"/>
        </w:rPr>
        <w:t>
      *** Обучение обладателей стипендии возможно в вузах, не вошедших в данный список, но входящих в число семидесяти ведущих зарубежных высших учебных заведений согласно последним публикациям общих международных академических рейтингов Таймс Хайер Эдьюкейшн Ворлд Юниверсити Рэнкингс (Times Higher Education World University Rankings), Кью Эс Ворлд Юниверсити Рэнкинг (QS World University Ranking), Академик Ранкинг оф Ворлд Юниверситис (Academic Ranking of World Universities).</w:t>
      </w:r>
    </w:p>
    <w:p>
      <w:pPr>
        <w:spacing w:after="0"/>
        <w:ind w:left="0"/>
        <w:jc w:val="both"/>
      </w:pPr>
      <w:r>
        <w:rPr>
          <w:rFonts w:ascii="Times New Roman"/>
          <w:b w:val="false"/>
          <w:i w:val="false"/>
          <w:color w:val="000000"/>
          <w:sz w:val="28"/>
        </w:rPr>
        <w:t>
      **** Обучение обладателей стипендии возможно в вузах, не вошедших в данный список, но входящих в число двадцати ведущих зарубежных высших учебных заведений согласно последним публикациям предметных рейтингов Таймс Хайер Эдьюкейшн Ворлд Юниверсити Рэнкингс бай Сабджект  (Times Higher Education World University Rankings by Subject), Кью Эс Ворлд Юниверсити Рэнкинг бай Сабджект (QS World University Ranking by Subject), Академик Ранкинг оф Ворлд Юниверситис - Сабджект  (Academic Ranking of World Universities - Subject).</w:t>
      </w:r>
    </w:p>
    <w:p>
      <w:pPr>
        <w:spacing w:after="0"/>
        <w:ind w:left="0"/>
        <w:jc w:val="both"/>
      </w:pPr>
      <w:r>
        <w:rPr>
          <w:rFonts w:ascii="Times New Roman"/>
          <w:b w:val="false"/>
          <w:i w:val="false"/>
          <w:color w:val="000000"/>
          <w:sz w:val="28"/>
        </w:rPr>
        <w:t xml:space="preserve">
      ***** Обучение в данном вузе только для лиц, участвующих в конкурсе по категории самостоятельно поступивших. </w:t>
      </w:r>
    </w:p>
    <w:p>
      <w:pPr>
        <w:spacing w:after="0"/>
        <w:ind w:left="0"/>
        <w:jc w:val="both"/>
      </w:pPr>
      <w:r>
        <w:rPr>
          <w:rFonts w:ascii="Times New Roman"/>
          <w:b w:val="false"/>
          <w:i w:val="false"/>
          <w:color w:val="000000"/>
          <w:sz w:val="28"/>
        </w:rPr>
        <w:t>
      ****** Обучение только по программам "Магистр делового администрирования" (МДА)(Master of Business Administration (МВА).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