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5f0a" w14:textId="2bc5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10 марта 2017 года № 115. Зарегистрирован в Министерстве юстиции Республики Казахстан 23 мая 2017 года № 15136. Утратил силу приказом Министра сельского хозяйства Республики Казахстан от 28 декабря 2020 года № 408.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28.12.2020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апреля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115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07.11.2018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- государственная услуга).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3 (три) рабочих дня.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документа, согласно приложениям 1 и 2 к настоящему стандарту государственной услуги.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(далее – услугополучатель).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или выдача результатов оказания государственной услуги осуществляются следующим рабочим днем).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представляет на портал в форме электронного документа, удостоверенного электронной цифровой подписи (далее - ЭЦП) услугополучателя заявку на получение субсидий согласно приложению 3 к настоящему стандарту государственной услуги.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в оказании государственной услуги осуществляется по основаниям, предусмотренными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 (далее - Закон).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13 настоящего стандарта государственной услуги.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Министерства: www.mgov.kz, раздел "Поддержка и услуги", подраздел "Государственные услуги".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№__________ от "__" _________ 20___ года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отказано по причине: __________________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№________ от "__" _______ 20__ года оказана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и уведомляем о перечислении на Ваш расчетный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 суммы субсидий в размере _________ тенге платежным поручением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 ___________ 20__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юридического лица)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субсидирование затрат ревизионного союза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кооперативов за проведенный внутренний аудит сельскохозяйственных кооперативов на сумму 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Данные ревизионного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- идентификационный номер (далее - БИН)__________________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ревизионного союза в банке второго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бенефициара (далее - Кбе)___________________________________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счете-фактуре, подтверждающей проведение внутреннего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аудита сельскохозяйственного кооператива: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счет-фактуры______________________________________________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Сведения из заключения внутреннего аудита: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сельскохозяйственного кооператива, в отношении которого проведен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внутренний аудит________________________________________________;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сельскохозяйственного кооператива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заключения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мнение внутреннего аудита из заключения (безусловно-положительный,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условно-положительный, отрицательный, отказ от выражения мнения).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и даю согласие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 и иной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00:00 часов "__" __________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ЭЦП Дата и время подписания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 Принято управлением в 00:00 часов "__" ______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