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856a" w14:textId="54a8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2017 года № 46. Зарегистрировано в Министерстве юстиции Республики Казахстан 12 мая 2017 года № 15117.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(зарегистрированное в Реестре государственной регистрации нормативных правовых актов под № 6793, опубликованное 7 октября 2011 года в Собрании актов центральных исполнительных и иных центральных государственных органов Республики Казахстан № 11)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счетов бухгалтерского учета в банках второго уровня, ипотечных организациях и акционерном обществе "Банк Развития Казахстана",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меняется;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1552 дополнить счетом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"1553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 по инвестиционным депозитам";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1728 дополнить счетом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"1729</w:t>
            </w:r>
          </w:p>
          <w:bookmarkEnd w:id="1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с инвестиционными депозитами";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7801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"7801            Счет учета банком денег клиентов";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7805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"7805            Доли участия";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7811 изложить в следующей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"7811            Требования по активам, переданным в лизинг (аренду)";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7811 дополнить счетами следующего содержания: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"7812</w:t>
            </w:r>
          </w:p>
          <w:bookmarkEnd w:id="2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  <w:bookmarkEnd w:id="2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убытков";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7831 изложить в следующей редакции: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"7831            Обязательства по инвестиционным депозитам";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7833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"7833            Начисленные расходы по инвестиционным депозитам";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7833 дополнить счетами следующего содержания: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"7834</w:t>
            </w:r>
          </w:p>
          <w:bookmarkEnd w:id="2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за управление инвестиционным депозитом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  <w:bookmarkEnd w:id="3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обязательства";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7861 "Поступление денег от клиента" исключить;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счетов 7864, 7865, 7866, 7867, 7868 изложить в следующей редакции: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"7864            Доход от участия в уставном капитале юридического лица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7865            Доходы по амортизации дисконта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7866            Доходы от восстановления резервов (провизий)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7867            Доходы по курсовой разнице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7868            Доходы от переоценки активов по справедливой стоимости";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7881 изложить в следующей редакции: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"7881            Расходы, связанные с выплатой вознаграждения по инвестиционному депозиту";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7884 изложить в следующей редакции: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"7884            Расходы по амортизации премии";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7885 "Реализованные расходы от переоценки активов по справедливой стоимости" исключить;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счетов 7886, 7887 изложить в следующей редакции: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"7886            Расходы по курсовой разнице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7887            Расходы от переоценки активов по справедливой стоимости";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1552 дополнить номером, названием и описанием счета 1553 следующего содержания: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"1553. Расчеты с клиентами по инвестиционным депозитам (активный).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требований исламского банка, возникших в связи с досрочным возвратом инвестиционных депозитов клиентам.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требований, возникших в связи с досрочным возвратом клиенту инвестиционного депозита по его требованию.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требований исламского банка при их получении.";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1728 дополнить номером, названием и описанием счета 1729 следующего содержания: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"1729. Начисленные доходы по операциям с инвестиционными депозитами (активный).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начисленного вознаграждения исламского банка в виде части дохода, полученного от использования привлеченных на инвестиционный депозит денег.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начисленного вознаграждения от инвестиционного депозита.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начисленного вознаграждения в случае его получения.";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7801 изложить в следующей редакции: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"7801. Счет учета банком денег клиентов (активный).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денег клиентов, принятых исламским банком по договору об инвестиционном депозите.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денег клиентов, принятых исламским банком по договору об инвестиционном депозите.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денег при их инвестировании, возврате клиенту и выплате вознаграждения клиенту и (или) исламскому банку.";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7804, 7805, 7806, 7807 изложить в следующей редакции: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"7804. Исламские ценные бумаги (активный).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стоимости исламских ценных бумаг, приобретенных исламским банком за счет денег, принятых по договору об инвестиционном депозите.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исламских ценных бумаг, приобретенных исламским банком за счет денег, принятых по договору об инвестиционном депозите, сумма амортизации дисконта и доходов от повышения справедливой стоимости исламских ценных бумаг.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исламских ценных бумаг при их продаже или обесценении, сумма амортизации премии и расходов от понижения справедливой стоимости исламских ценных бумаг.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7805. Доли участия (активный).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инвестиций в уставные капиталы юридических лиц и (или) на условиях партнерства при осуществлении исламским банком финансирования производственной и торговой деятельности за счет денег, принятых по договору об инвестиционном депозите.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инвестиций в уставные капиталы юридических лиц и (или) на условиях партнерства.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инвестиций в уставные капиталы юридических лиц и (или) на условиях партнерства при их реализации или обесценении.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7806. Требования по операциям финансирования торговой деятельности (активный).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требований по операциям финансирования торговой деятельности за счет денег, принятых по договору об инвестиционном депозите.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требований по операциям финансирования торговой деятельности за счет денег, принятых по договору об инвестиционном депозите.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требований по операциям финансирования торговой деятельности при их погашении или обесценении.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7807. Вознаграждение (активный).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начисленных доходов в виде вознаграждения по исламским ценным бумагам, вкладам и иным операциям.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начисленного вознаграждения по исламским ценным бумагам, вкладам и иным операциям.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суммы начисленного вознаграждения при их получении или обесценении.";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7811 изложить в следующей редакции: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"7811. Требования по активам, переданным в лизинг (аренду) (активный).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стоимости требования, возникшего в связи с передачей основных средств, приобретенных за счет денег, принятых по договору об инвестиционном депозите, в лизинг (аренду).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требования, возникающего при передаче основных средств в лизинг (аренду).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требований, возникших в связи с передачей основных средств в аренду, получении арендных платежей по договору лизинга (аренды).";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7811 дополнить номерами, названиями и описаниями счетов 7812, 7813 следующего содержания: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"7812. Начисленные доходы по аренде (активный).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начисленных арендных платежей.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начисленных арендных платежей согласно условиям договора лизинга (аренды).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начисленных арендных платежей при их получении или обесценении.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7813. Резервы (провизии) на покрытие убытков.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резервов (провизий) на покрытие убытков от обесценения активов, приобретенных за счет денег, принятых по договору об инвестиционном депозите.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резервов (провизий) на покрытие убытков при их создании.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созданных резервов (провизий) на покрытие убытков при улучшении кредитного качества активов или списание стоимости обесцененных активов.";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7831 изложить в следующей редакции: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"7831. Обязательства по инвестиционным депозитам (пассивный).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обязательств по инвестиционным депозитам.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деньги, поступившие от клиента по договору об инвестиционном депозите.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денег при их изъятии клиентом.";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7833 изложить в следующей редакции: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"7833. Начисленные расходы по инвестиционным депозитам (пассивный).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начисленных расходов по инвестиционным депозитам согласно договору об инвестиционном депозите.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начисленных расходов по инвестиционным депозитам.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начисленных расходов по инвестиционным депозитам при их выплате.";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7833 дополнить номерами, названиями и описаниями счетов 7834, 7835 следующего содержания: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"7834. Вознаграждение за управление инвестиционным депозитом (пассивный).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вознаграждения, начисленного исламскому банку за управление инвестиционным депозитом согласно договору об инвестиционном депозите.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начисленного вознаграждения за управление инвестиционным депозитом.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суммы начисленного вознаграждения за управление инвестиционным депозитом при их выплате.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7835. Прочие обязательства (пассивный).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прочих обязательств перед юридическими и физическими лицами, возникающих в процессе осуществления управления деньгами, принятыми по договору об инвестиционном депозите.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прочих обязательств перед юридическими и физическими лицами.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прочих обязательств перед юридическими и физическими лицами при их погашении.";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7851 изложить в следующей редакции: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"7851. Капитал (пассивный).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результата за отчетный период.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доходов, возникающих в процессе осуществления управления деньгами, принятыми по договору об инвестиционном депозите, за отчетный период при закрытии внебалансовых счетов группы № 7860.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возникающих в процессе осуществления управления деньгами, принятыми по договору об инвестиционном депозите, за отчетный период при закрытии внебалансовых счетов группы № 7880.";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7861 "Поступление денег от клиента" исключить;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7864, 7865, 7866, 7867, 7868 изложить в следующей редакции: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"7864. Доход от участия в уставном капитале юридического лица (пассивный).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участия в уставном капитале юридического лица за счет денег, принятых по договору об инвестиционном депозите.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доходов, начисленных от участия в уставном капитале юридического лица.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начисленных доходов от участия в уставном капитале юридического лица на внебалансовый счет № 7851.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7865. Доходы по амортизации дисконта (пассивный).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доходов, связанных с амортизацией дисконта по исламским ценным бумагам, вкладам и иным активам, приобретенным за счет денег, принятых по договору об инвестиционном депозите.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доходов, связанных с амортизацией дисконта.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внебалансовый счет № 7851.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7866. Доходы от восстановления резервов (провизий) (пассивный).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от восстановления резервов (провизий), созданных по исламским ценным бумагам, вкладам и иным активам, приобретенным за счет денег, принятых по договору об инвестиционном депозите.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от восстановления резервов (провизий) при их погашении или улучшении кредитного качества исламских ценных бумаг, вкладов и иных активов.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внебалансовый счет № 7851.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7867. Доходы по курсовой разнице (пассивный).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доходов, возникших в результате положительного изменения рыночного курса обмена валют по активам, приобретенным за счет денег, принятых по договору об инвестиционном депозите.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возникших в результате положительного изменения курса обмена валют по активам, приобретенным за счет денег, принятых по договору об инвестиционном депозите.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внебалансовый счет № 7851.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7868. Доходы от переоценки активов по справедливой стоимости (пассивный).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доходов, полученных в результате положительного изменения справедливой стоимости активов, приобретенных за счет денег, принятых по договору об инвестиционном депозите.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 от положительного изменения справедливой стоимости активов, приобретенных за счет денег, принятых по договору об инвестиционном депозите.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внебалансовый счет № 7851.";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7881 изложить в следующей редакции: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"7881. Расходы, связанные с выплатой вознаграждения по инвестиционному депозиту (активный).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по инвестиционному депозиту согласно договору об инвестиционном депозите.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по инвестиционному депозиту.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внебалансовый счет № 7851.";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7884 изложить в следующей редакции: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"7884. Расходы по амортизации премии (активный).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амортизацией премии по исламским ценным бумагам, вкладам и иным активам, приобретенным за счет денег, принятых по договору об инвестиционном депозите.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амортизацией премии.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внебалансовый счет № 7851.";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7885 "Реализованные расходы от переоценки активов по справедливой стоимости" исключить;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7886, 7887 изложить в следующей редакции: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"7886. Расходы по курсовой разнице (активный).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понесенных в результате отрицательного изменения курса обмена валют по активам, приобретенным за счет денег, принятых по договору об инвестиционном депозите.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понесенных в результате отрицательного изменения курса обмена валют по активам, приобретенным за счет денег, принятых по договору об инвестиционном депозите.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внебалансовый счет № 7851.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7887. Расходы от переоценки активов по справедливой стоимости (активный).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понесенных в результате отрицательного изменения справедливой стоимости активов, приобретенных за счет денег, принятых по договору об инвестиционном депозите.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понесенных в результате отрицательного изменения справедливой стоимости активов, приобретенных за счет денег, принятых по договору об инвестиционном депозите.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внебалансовый счет № 7851.".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2009 года № 33 "Об утверждении Инструкции по ведению бухгалтерского учета исламскими банками" (зарегистрированное в Реестре государственной регистрации нормативных правовых актов под № 5687);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ведения бухгалтерского учета, в которые вносятся изменения и дополнения, утвержденного постановлением Правления Национального Банка Республики Казахстан от 17 июля 2015 года № 131 "О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(зарегистрированным в Реестре государственной регистрации нормативных правовых актов под № 11993, опубликованным 17 сентября 2015 года в информационно-правовой системе "Әділет").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46</w:t>
            </w:r>
          </w:p>
        </w:tc>
      </w:tr>
    </w:tbl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ведению бухгалтерского учета исламскими банками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утратила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