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46ea" w14:textId="2a74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осуществления мониторинга реализации волонтерских программ (проектов) и волонтерских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22 февраля 2017 года № 15. Зарегистрировано в Министерстве юстиции Республики Казахстан 2 мая 2017 года № 15100. Утратил силу приказом Министра информации и общественного развития Республики Казахстан от 31 октября 2022 года № 476.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31.10.2022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2016 года "О волонтерской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реализации волонтерских программ (проектов) и волонтерских акций.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Казахстан, направление его копии в печатном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делам религий и гражданского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делам религий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гражданского общества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2017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Сагадиев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Биртанов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Дуйсенова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Ж. Касымбек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С. Жасузаков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оборонной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Атамкулов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Абдрахманов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Мухамедиулы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Касымов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Т. 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М. Кусаинов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К. Бозумбаев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2017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февраля 2017 года № 15</w:t>
            </w:r>
          </w:p>
        </w:tc>
      </w:tr>
    </w:tbl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мониторинга реализации волонтерских программ (проектов) и волонтерских акций</w:t>
      </w:r>
    </w:p>
    <w:bookmarkEnd w:id="24"/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осуществления мониторинга реализации волонтерских программ (проектов) и волонтерских акций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2016 года "О волонтерской деятельности" (далее – Закон) и определяют порядок осуществления мониторинга реализации волонтерских программ (проектов) и волонтерских акций.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мониторинга – анализ реализации волонтерских программ (проектов) и волонтерских акций, выявление общих тенденций и выработка рекомендаций по развитию волонтерской деятельности на основе сбора информации.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волонтерская акция – мероприятие, направленное на решение конкретной социально направленной, общественно полезной задачи, выполняемой волонтерской организацией и (или) волонтерами, и (или) группой волонтеров;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волонтерская программа (проект) – системный комплекс мер, направленный на решение социально направленных, общественно полезных задач, с указанием мероприятий и ожидаемых результатов, выполняемых волонтерской организацией и (или) волонтерами, и (или) группой волонтеров;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реализации волонтерских программ (проектов) и волонтерских акций (далее – мониторинг) – процесс сбора и анализа информации о реализации волонтерских программ (проектов) и волонтерских акций;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волонтерской деятельности – физические и юридические лица, осуществляющие волонтерскую деятельность в соответствии с действующим законодательством Республики Казахстан (волонтеры, группы волонтеров, волонтерские организации, координаторы и организаторы волонтерской деятельности).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настоящих Правил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мониторинг осуществляется центральными исполнительными органами.</w:t>
      </w:r>
    </w:p>
    <w:bookmarkEnd w:id="33"/>
    <w:bookmarkStart w:name="z10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реализации волонтерских программ (проектов) и волонтерских акций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проводится центральными исполнительными органами на основании информации, опубликованной в средствах массовой информации, размещенной на интернет-ресурсах государственных органов, неправительственных, в том числе волонтерских организаций, данных наблюдения и социологических исследований, сведений о субъектах волонтерской деятельности. 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включает в себя следующие этапы: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информации: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волонтерских программах (проектах), акциях, проводимых субъектами волонтерской деятельности (наименование, дата, время и место проведения);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организаторах волонтерских программ (проектов) и волонтерских акций (центральные и местные исполнительные органы, органы местного самоуправления, физические лица, привлекающие волонтеров самостоятельно либо через волонтерские организации);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соответствии запланированных целей, задач, методов реализации волонтерских программ (проектов) и волонтерских акций ожидаемым результатам;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и наименовании адресной группы на кого направлены волонтерские программы (проекты) и волонтерские акции;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анализ информации по итогам мониторинга;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отчетной информации на основании проведенного анализа. Отчетная информация содержит в себе: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изложение текущего состояния волонтерской деятельности;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положительной практики;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проблемных вопросов;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предложений по развитию и поддержке гражданских инициатив, направленных на организацию волонтерской деятельности;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предложений по разработке и реализации мер по повышению роли волонтерской деятельности;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предлагаемых путей решения проблемных вопросов. 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Центральные исполнительные органы предоставляют информацию об итогах проведенного мониторинга в уполномоченный орган в сфере волонтерской деятельности 1 раз в полугодие к 10 числу месяца, следующего за отчетным периодом. 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сфере волонтерской деятельности по итогам мониторинга готовит итоговую информацию о волонтерской деятельности в Республике Казахстан и вносит ее в Правительство Республики Казахстан 1 раз в полугодие к 25 числу месяца, следующего за отчетным периодом.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