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2d51" w14:textId="dbf2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марта 2017 года № 14 қе. Зарегистрирован в Министерстве юстиции Республики Казахстан 28 апреля 2017 года № 15073.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под № 9887, опубликован в информационно-правовой системе "Әділет" 12 августа 2015 года и в газете "Казахстанская правда" от 24 сентября 2015 года № 183)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органов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"110. Медико-санитарное обеспечение подозреваемых и обвиняемых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314 "Об утверждении Правил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учреждения" (зарегистрирован в Реестре государственной регистрации нормативных правовых актов Республики Казахстан под № 11206), с учетом особенностей, предусмотренных настоящей главой.".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Следственному изолятору Комитета национальной безопасности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