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863b" w14:textId="26c8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февраля 2015 года № 135 "Об утверждении Правил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2017 года № 205. Зарегистрирован в Министерстве юстиции Республики Казахстан 27 апреля 2017 года № 15069.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135 "Об утверждении Правил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данных" (зарегистрированный в Реестре государственной регистрации нормативных актов под № 10665, опубликованный 4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A.M.)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 в бумажном и электронном виде в течении десяти календарных дней со дня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