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2b34" w14:textId="24f2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марта 2017 года № 119. Зарегистрирован в Министерстве юстиции Республики Казахстан 27 апреля 2017 года № 15067. Утратил силу приказом Министра образования и науки Республики Казахстан от 18 мая 2020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18.05.2020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11260, опубликованный в информационно-правовой системе нормативных правовых актов "Әділет" 23 июня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документов об образовании (оригиналов)",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департаментами по контролю в сфере образования Комитета по контролю в сфере образования и науки Министерства образования и науки Республики Казахстан (далее – услугодатель).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 веб-портал "электронного правительства" (далее – портал).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– 15 (пятнадцать) рабочих дней;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на портал: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этап – получение уведомления в части подтверждения принятия пакета документов и оплаты государственной пошлины через Платежный шлюз "электронного правительства" – 5 (пять) рабочих дней;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 – сдача пакета документов в Государственную корпорацию – 10 (десять) рабочих дней.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для сдачи пакета документов в Государственную корпорацию – 15 (пятнадцать) минут;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в Государственной корпорации – 15 (пятнадцать) минут.";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представлении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государственных услуг по следующим основаниям: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оказания государственной услуги, требованиям, установленным Гаагской Конвенцией от 5 октября 1961 года, отменяющей требование легализации иностранных официальных документов.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и (или) их работников по вопросам оказания государственной услуги жалоба подается в письменном виде на имя руководителя услугодателя либо лица его замещающего по адресам, указанным в пункте 13 настоящего стандарта государственной услуги.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регистрации, которые проставляются на втором экземпляре жалобы или сопроводительного письма к жалобе) в канцелярии услугодателя с указанием фамилии, имени, отчества (при наличии) лица, принявшего жалобу, срока и места получения результата оказания государственной услуги ответа на поданную жалобу.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www.goscorp.kz.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 или услугодателем, поступившей как нарочно, так и почтой, является ее регистрация (штамп, входящий номер и дата регистрации, которые проставляются на втором экземпляре жалобы или сопроводительного письма к жалобе).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 или Государственной корпорации.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по вопросам оказания государственных услуг, указанному в пункте 15 настоящего стандарта государственной услуги, можно получить по телефону Единого контакт-центра 1414, 8-800-080-7777.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услугодателя: control.edu.gov.kz;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www.goscorp.kz;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 www.egov.kz.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по вопросам оказания государственных услуг 1414, 8-800-080-7777.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услуги: 8 (7172) 74-24-30. Единый контакт-центр по вопросам оказания государственных услуг: 1414, 8-800-080-7777.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 1414, 8-800-080-7777.";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(Примкулов А.А.) в установленном законодательством порядке обеспечить: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копии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Примкулова А.А.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марта 2017 года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апреля 2017 года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(оригиналов)"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Директору Департамента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 сфере образования____________________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Комитета по контролю в сфере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 науки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указать фамилию,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проживающей (-его) по адресу___________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контактный телефон___________________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телефон/факс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Место работы или учебы 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апостилировать мой документ об образовании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учебная программа;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табель;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аттестат (об общем среднем образовании, с отличием об общем среднем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образовании, об общем среднем образовании "Алтын белгі");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диплом об окончании колледжа (о техническом и профессиональном образовании,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отличием о техническом и профессиональном образовании), лицея, училища (о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послесреднем образовании, с отличием о послесреднем образовании);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диплом о высшем образовании (о высшем образовании с присуждением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бакалавр,  о высшем образовании с присвоением квалификации, с отличием о высшем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образовании с присвоением квалификации);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6) сертификат ЕНТ, 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другое.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выезда в ___________________________________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Представлены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Оригинал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Оригинал приложения к документу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                             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0507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Сданы следующие документы:</w:t>
            </w:r>
          </w:p>
          <w:bookmarkEnd w:id="49"/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для оплаты: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Апостиль – Сарыаркинский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981140001115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ККМFKZ2A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КБК: 108125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КНП: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Госпошлина: 0,5 МРП за один документ</w:t>
            </w: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________________________"_____" 20 ______года.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(оригиналов)"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наличии)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  об отказе в приеме документов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_____________________________________ввиду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"Апостилирование документов об образовании (оригиналов)",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 (работник Государственной корпорации) (подпись)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