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61d" w14:textId="b30f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31 декабря 2014 года № 604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2017 года № 200. Зарегистрирован в Министерстве юстиции Республики Казахстан 27 апреля 2017 года № 15058. Утратил силу приказом Министра финансов Республики Казахстан от 12 февраля 2018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 в Реестре государственной регистрации нормативных правовых актов под № 10175, опубликован в информационно-правовой системе "Әділет" 9 апреля 2015 года)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налоговое заявление о регистрационном учете по налогу на добавленную стоимость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2017 года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2014 года №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2738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