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38e5" w14:textId="24038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февраля 2017 года № 70. Зарегистрирован в Министерстве юстиции Республики Казахстан 5 апреля 2017 года № 14979. Утратил силу приказом Министра образования и науки Республики Казахстан от 24 апреля 2020 года № 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24.04.2020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(зарегистрированный в Реестре государственной регистрации нормативных правовых актов под № 11184, опубликованный в информационно-правовой системе "Әділет" 18 июня 2015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"Продление срока аккредитации агентства по усыновлению",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охране прав детей Министерства образования и науки Республики Казахстан (Оразалиева З.Ж.)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28 февраля 2017 года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февраля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февраля 2017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2015 года № 198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"Продление срока аккредитации агентства по усыновлению"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"Продление срока аккредитации агентства по усыновлению" (далее – государственная услуга).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образования и науки Республики Казахстан (далее – Министерство).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Комитетом по охране прав детей Министерства (далее – услугодатель).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услуги: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в Государственную корпорацию – 15 (пятнадцать) рабочих дней.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документов в Государственную корпорацию – 15 минут;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обслуживания услугополучателя в Государственной корпорации – 15 минут.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мотивированное решение о продлении срока аккредитации агентства по усыновлению либо об отказе в продлении срока аккредитации агентства по усыновлению, в случаях и по основаниям,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физическим и юридическим лицам (далее – услугополучатель) бесплатно.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с понедельника по субботу включительно в соответствии с установленным графиком работы с 9-00 до 20-00 часов без перерыва на обед, за исключением воскресенья и праздничных дней,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года.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в порядке "электронной" очереди, по выбору услугополучателем отдела Государственной корпорации, без ускоренного обслуживания, возможно "бронирование" электронной очереди посредством веб-портала "электронного правительства" (далее – портал).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предоставлении документов удостоверяющие личность (для идентификации услугополучателя):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нотариально удостоверенная копия доверенности, выданная агентством по усыновлению доверенному лицу.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готовых документов через Государственную корпорацию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1 месяца, по запросу Государственной корпорации услугодатель в течение 1 рабочего дня направляет готовый результат оказания государственной услуги в Государственную корпорацию для выдачи услугополучателю.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оказании государственной услуги являются: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несоблюдение норм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лиц, Государственной корпорацией и (или) его работников по вопросам оказания государственной услуги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государственной услуги: жалоба подается на имя руководителя услугодателя по адресам, указанным в пункте 14 настоящего стандарта государственной услуги.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направляется в письменной форме по почте, через портал, либо нарочно через канцелярию услугодателя.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жалобе физического и юридического лица указывается его фамилия, имя, отчество (при его наличии), почтовый адрес, контактный телефон. 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Государственной корпорации по адресам и телефонам, указанным в пункте 14 настоящего стандарта государственной услуги.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услугодателя,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 или Государственной корпорации, подлежит рассмотрению в течение пяти рабочих дней со дня ее регистрации. Мотивированный ответ о результатах рассмотрения жалобы направляется услогуполучателю по почте, посредством портала либо выдается нарочно в канцелярии услугодателя или Государственной корпорации. 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обжалования действий (бездействий) услугодателя и (или) его должностных лиц можно получить по телефону Единого контакт-центра по вопросам оказания государственных услуг 1414, 8 800 080 7777.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имеющих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по вопросам оказания государственных услуг 1414, 8 800 080 7777.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www.edu.gov.kz;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 ресурсе услугодателя: www.bala-kkk.kz;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интернет-ресурсе Государственной корпорации: www.goscorp.kz;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портале: egov.kz.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Услугополучатель получает информацию о порядке и статусе оказания государственной услуги посредством Единого контакт-центра по вопросам оказания государственных услуг.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услугодателя по вопросам оказания государственной услуги размещены на интернет-ресурсах Министерства www.edu.gov.kz, услугодателя. Единый контакт-центр по вопросам оказания государственных услуг 1414, 8 800 080 7777.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5247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"Продление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аккредитации агентства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охране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доверенного лица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усыновлению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агентства,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полностью,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сокращений, с указанием контактных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телефонов)</w:t>
            </w:r>
          </w:p>
        </w:tc>
      </w:tr>
    </w:tbl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Вас рассмотреть вопрос о продлении срока аккредитации агентства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усыновлению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агентства и государства его местонахождения)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Согласен на использования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 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 20__ г.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 доверенного лица)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"Продление срока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аккредитации 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усыновлению"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Расписка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об отказе в приеме документов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"Правительства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"Продление срока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аккредитации агентства по усыновлению"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именно: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Наименование отсутствующих документов: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________________________________________;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________________________________________;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….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Настоящая расписка составлена в двух экземплярах, по одному для каждой стороны. 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__________________________________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 услугополучателя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