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a23f" w14:textId="6daa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марта 2017 года № 147. Зарегистрирован в Министерстве юстиции Республики Казахстан 4 апреля 2017 года № 14975.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машин, утвержденный указанным приказом, дополнить строками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21"/>
        <w:gridCol w:w="10864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197.</w:t>
            </w:r>
          </w:p>
          <w:bookmarkEnd w:id="4"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"Тандау+"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5"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"NCR 7197-printer-Meбиyc-3K КZ ONLINE "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