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9e8" w14:textId="e85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20 ноября 2015 года № 945 "Об утверждении стандартов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февраля 2017 года № 111. Зарегистрирован в Министерстве юстиции Республики Казахстан 31 марта 2017 года № 14965.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ноября 2015 года № 945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(зарегистрированный в Реестре государственной регистрации нормативных правовых актов за № 12607, опубликованный в информационно-правовой системе нормативных правовых актов "Әділет" 13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Касымов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"_____"_______________2017 год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945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(далее – государственная услуга).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–Государственная корпорация).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–2 (два) рабочих дня.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15 (пятнадцать) минут;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запись в паспорт гражданина Республики Казахстан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на платной основе.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10 (десять) процентов от размера месячного расчетного показателя, установленного на день уплаты государственной пошлины.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физического лица по нотариально заверенной доверенности):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одного из родителей в произвольной форме с указанием в нем написания в необходимой транскрипции фамилии и имени ребенка на английском языке;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 одного из родителей (для передачи услугодателю);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(оригинал для сверки);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3,5 х 4,5 сантиметров, соответствующая возрасту ребенка на момент оформления;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квитанция об оплате государственной пошлины за каждую отдельную запись (лица, освобожденные от уплаты государственной пошлины, представляют подтверждающие документы).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корпорацией и (или) его работников по вопросам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15 настоящего стандарта государственной услуги.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Государственной корпорации.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Детям, совершающим поездки без родителей с сопровождающими лицами, выдаются паспорта гражданина Республики Казахстан.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Казахстан", а также на интернет-ресурсе Государственной корпорации www.goscorp.kz.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71-40-33, 71-40-03. Единый контакт-центр по вопросам оказания государственных услуг: 1414,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в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детях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выезда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родителями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вклеиванием их фотографий"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по адресу: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"______" 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 подпись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1"/>
        <w:gridCol w:w="6849"/>
      </w:tblGrid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в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детях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выезда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родителями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вклеиванием их фотографий"</w:t>
            </w:r>
          </w:p>
        </w:tc>
      </w:tr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(указать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в соответствии со стандартом государственной услуги)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….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Ф.И.О. (работника Государственной корпорации)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