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1dd1" w14:textId="9201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образования и науки Республики Казахстан от 31 декабря 2015 года № 717 "Об утверждении Правил организации питания обучающихся в организациях среднего образования и приобретения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22 февраля 2017 года № 76. Зарегистрирован в Министерстве юстиции Республики Казахстан 30 марта 2017 года № 14956. Утратил силу приказом Министра образования и науки Республики Казахстан от 31 октября 2018 года № 598 (вводится в действие по истечении десяти календарных дней после дня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31.10.2018 </w:t>
      </w:r>
      <w:r>
        <w:rPr>
          <w:rFonts w:ascii="Times New Roman"/>
          <w:b w:val="false"/>
          <w:i w:val="false"/>
          <w:color w:val="ff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31 декабря 2015 года № 717 "Об утверждении Правил организации питания обучающихся в организациях среднего образования и приобретения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родителей" (зарегистрированный в Реестре государственной регистрации нормативных правовых актов Республики Казахстан под № 12788, опубликованный в Информационно-правовой системе нормативных правовых актов "Әділет" от 25 января 2016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приказа внесено изменение на казахском языке, текст на русском языке не меняется;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казахском языке, текст на русском языке не меняется;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питания обучающихся в организациях среднего образования, утвержденных указанным приказом: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казахском языке, текст на русском языке не меняется;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организации питания обучающихся в организациях среднего образования (далее – Правила) устанавливают порядок организации питания, а также приобретение услуг или товаров по организации питания обучающихся в организациях образования, реализующих общеобразовательные программы начального, основного среднего и общего среднего образования, специализированные общеобразовательные и специальные учебные программы (далее – организации среднего образования) предоставляемого обучающимся на платной и бесплатной основе.";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"64.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продлевается не более двух раз по истечении срока действия договора при отсутствии нарушений со стороны поставщика.";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"66. Поставщик услуги после получения договора аренды получает санитарно-эпидемиологическое заключение о соответствии (несоответствии) объекта нормативным правовым актам в сфере санитарно-эпидемиологического благополучия населения и гигиеническим нормативам до оказания услуги по организации питания обучающихся.";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"Привлечение поставщика осуществляется по аналогии с пунктами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"78. Медицинский работник медицинского пункта организации образования следит за своевременным прохождением работниками столовой медицинских осмотров.";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"80. В организации среднего образования создается комиссия по мониторингу за качеством питания с участием представителей родительского комитета, администрации школы, медицинского работника медицинского пункта организации образования. Председателем комиссии является руководитель организации среднего образования.";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конкурсной документации по выбору поставщика услуги или товаров по организации питания обучающихся в организациях среднего образования: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Техническом задании к конкурсной документации по выбору поставщика услуги или товаров по организации питания обучающихся в организациях среднего образования: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седьмую изложить в следующей редакции: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"Поставщик обеспечивает условия для ведения журнала контроля качества готовой пищи (бракеражный) организацией образования, по форме утвержденной Санитарными правилами.";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двадцать четвертую изложить в следующей редакции: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"Заявки потенциального поставщика услуг по организации питания не принимаются, если: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состоит в Реестре недобросовестных участников государственных закупок, формируемый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государственных закупках";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является резидентом Республики Казахстан;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двадцать девятую изложить в следующей редакции: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"Заявки потенциального поставщика товаров не принимаются, если: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состоит в Реестре недобросовестных участников государственных закупок, формируемый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государственных закупках";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является резидентом Республики Казахстан;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конкурсной документации по выбору поставщика услуги или товаров по организации питания обучающихся в организациях образования: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7"/>
        <w:gridCol w:w="6731"/>
        <w:gridCol w:w="1991"/>
        <w:gridCol w:w="1991"/>
      </w:tblGrid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</w:t>
            </w:r>
          </w:p>
          <w:bookmarkEnd w:id="33"/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собственного производства продуктов питания (крестьянское или фермерское хозяйство, теплица, садоводческое хозяйство и другие) (не более 2 балла)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Отсутствует (0 баллов)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Имеется (2 балла)</w:t>
            </w:r>
          </w:p>
        </w:tc>
      </w:tr>
    </w:tbl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       "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6"/>
        <w:gridCol w:w="6383"/>
        <w:gridCol w:w="2115"/>
        <w:gridCol w:w="2116"/>
      </w:tblGrid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</w:t>
            </w:r>
          </w:p>
          <w:bookmarkEnd w:id="37"/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собственного производства продуктов питания (крестьянское или фермерское хозяйство, теплица и другие) (не более 2 балла)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Отсутствует (0 баллов)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Имеется (2 балла)</w:t>
            </w:r>
          </w:p>
        </w:tc>
      </w:tr>
    </w:tbl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       ";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9"/>
        <w:gridCol w:w="5144"/>
        <w:gridCol w:w="2558"/>
        <w:gridCol w:w="2559"/>
      </w:tblGrid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18.</w:t>
            </w:r>
          </w:p>
          <w:bookmarkEnd w:id="41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регистрации потенциального поставщика на территории соответствующей области, города республиканского значения, где проводится конкурс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Отсутствует (0 баллов)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Зарегистрирован (3 балла)</w:t>
            </w:r>
          </w:p>
        </w:tc>
      </w:tr>
    </w:tbl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       "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2"/>
        <w:gridCol w:w="5487"/>
        <w:gridCol w:w="2435"/>
        <w:gridCol w:w="2436"/>
      </w:tblGrid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18.</w:t>
            </w:r>
          </w:p>
          <w:bookmarkEnd w:id="45"/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регистрации потенциального поставщика на территории соответствующей области, города республиканского значения, столицы, где проводится конкурс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Отсутствует (0 баллов)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Зарегистрирован (3 балла)</w:t>
            </w:r>
          </w:p>
        </w:tc>
      </w:tr>
    </w:tbl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       ";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конкурсной документации по выбору поставщика услуги или товаров по организации питания обучающихся в организациях среднего образования: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004"/>
        <w:gridCol w:w="2071"/>
        <w:gridCol w:w="2072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  <w:bookmarkEnd w:id="50"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собственного производства продуктов питания (крестьянское или фермерское хозяйство, теплица, садоводческое хозяйство и другие) (не более 2 балла)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Отсутствует (0 баллов)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Имеется (2 балла)</w:t>
            </w:r>
          </w:p>
        </w:tc>
      </w:tr>
    </w:tbl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       "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6659"/>
        <w:gridCol w:w="2206"/>
        <w:gridCol w:w="2207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  <w:bookmarkEnd w:id="54"/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собственного производства продуктов питания (крестьянское или фермерское хозяйство, теплица и другие) (не более 2 балла)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Отсутствует (0 баллов)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Имеется (2 балла)</w:t>
            </w:r>
          </w:p>
        </w:tc>
      </w:tr>
    </w:tbl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       ";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9"/>
        <w:gridCol w:w="5415"/>
        <w:gridCol w:w="2693"/>
        <w:gridCol w:w="2693"/>
      </w:tblGrid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</w:t>
            </w:r>
          </w:p>
          <w:bookmarkEnd w:id="58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регистрации потенциального поставщика на территории соответствующей области, города республиканского значения, где проводится конкурс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Отсутствует (0 баллов)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Зарегистрирован (3 балла)</w:t>
            </w:r>
          </w:p>
        </w:tc>
      </w:tr>
    </w:tbl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       "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5761"/>
        <w:gridCol w:w="2557"/>
        <w:gridCol w:w="2558"/>
      </w:tblGrid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</w:t>
            </w:r>
          </w:p>
          <w:bookmarkEnd w:id="62"/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регистрации потенциального поставщика на территории соответствующей области, города республиканского значения, столицы, где проводится конкурс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Отсутствует (0 баллов)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Зарегистрирован (3 балла)</w:t>
            </w:r>
          </w:p>
        </w:tc>
      </w:tr>
    </w:tbl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       ";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родителей, утвержденных указанным приказом: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казахском языке, текст на русском языке не меняется;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казахском языке, текст на русском языке не менялся;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Договор заключается согласно утвержденному индивидуальному плану финансирования по обязательствам на соответствующий финансовый год в пределах выделенных средств и продлевается не более двух раз по истечении срока действия договора при отсутствии нарушений со стороны поставщика.";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"Привлечение поставщика осуществляется по аналогии с </w:t>
      </w:r>
      <w:r>
        <w:rPr>
          <w:rFonts w:ascii="Times New Roman"/>
          <w:b w:val="false"/>
          <w:i w:val="false"/>
          <w:color w:val="000000"/>
          <w:sz w:val="28"/>
        </w:rPr>
        <w:t>пунктами 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конкурсной документации по приобретению товаров, связанных с обеспечением питания детей, воспитывающихся и обучающихся в дошкольных организациях образования, созданных в организационно-правовой форме государственного учреждения, организациях образования для детей-сирот и детей, оставшихся без попечения родителей: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Техническом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задании к типовой конкурсной документации по приобретению товаров, связанных с обеспечением питания детей, воспитывающихся и обучающихся в дошкольных организациях образования, созданных в организационно-правовой форме государственных учреждений, организациях образования для детей-сирот и детей, оставшихся без попечения родителей: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"Заявки потенциального поставщика товаров не принимаются, если: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состоит в Реестре недобросовестных участников государственных закупок, формируемый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государственных закупках";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является резидентом Республики Казахстан;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налоговой 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Казахстан).";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конкурсной документации по приобретению товаров, связанных с обеспечением питания детей, воспитывающихся и обучающихся в дошкольных организациях образования, созданных в организационно-правовой форме государственного учреждения, организациях образования для детей-сирот и детей, оставшихся без попечения родителей: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004"/>
        <w:gridCol w:w="2071"/>
        <w:gridCol w:w="2072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  <w:bookmarkEnd w:id="82"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собственного производства продуктов питания (крестьянское или фермерское хозяйство, теплица, садоводческое хозяйство и другие) (не более 2 балла)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Отсутствует (0 баллов)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Имеется (2 балла)</w:t>
            </w:r>
          </w:p>
        </w:tc>
      </w:tr>
    </w:tbl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       "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6659"/>
        <w:gridCol w:w="2206"/>
        <w:gridCol w:w="2207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  <w:bookmarkEnd w:id="86"/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собственного производства продуктов питания (крестьянское или фермерское хозяйство, теплица и другие) (не более 2 балла)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Отсутствует (0 баллов)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Имеется (2 балла)</w:t>
            </w:r>
          </w:p>
        </w:tc>
      </w:tr>
    </w:tbl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       ";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9"/>
        <w:gridCol w:w="5415"/>
        <w:gridCol w:w="2693"/>
        <w:gridCol w:w="2693"/>
      </w:tblGrid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</w:t>
            </w:r>
          </w:p>
          <w:bookmarkEnd w:id="90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регистрации потенциального поставщика на территории соответствующей области, города республиканского значения, где проводится конкурс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Отсутствует (0 баллов)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Зарегистрирован (3 балла)</w:t>
            </w:r>
          </w:p>
        </w:tc>
      </w:tr>
    </w:tbl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       "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5761"/>
        <w:gridCol w:w="2557"/>
        <w:gridCol w:w="2558"/>
      </w:tblGrid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</w:t>
            </w:r>
          </w:p>
          <w:bookmarkEnd w:id="94"/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регистрации потенциального поставщика на территории соответствующей области, города республиканского значения, столицы, где проводится конкурс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Отсутствует (0 баллов)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Зарегистрирован (3 балла)</w:t>
            </w:r>
          </w:p>
        </w:tc>
      </w:tr>
    </w:tbl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       ";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приобретения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родителей: 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(Оразалиева З.Ж.) в установленном законодательством порядке обеспечить: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копий настоящего приказа для официального опубликования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в Эталонный контрольный банк нормативных правовых актов Республики Казахстан;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первого официального опубликования.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____________________Е. Биртанов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 февраля2017 года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 февраля 2017 года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__________________Т. Сулейменов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 февраля 2017 года</w:t>
      </w:r>
    </w:p>
    <w:bookmarkEnd w:id="1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