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ebd81" w14:textId="cfebd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17 апреля 2015 года № 214 "Об утверждении стандарта государственной услуги "Выдача экспертного заключения авторам и авторскому коллективу на учебные издания дошкольного, начального, основного среднего, общего среднего, технического и профессионального и высшего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8 февраля 2017 года № 54. Зарегистрирован в Министерстве юстиции Республики Казахстан 27 марта 2017 года № 14940. Утратил силу приказом Министра образования и науки Республики Казахстан от 19 мая 2020 года № 211.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19.05.2020 </w:t>
      </w:r>
      <w:r>
        <w:rPr>
          <w:rFonts w:ascii="Times New Roman"/>
          <w:b w:val="false"/>
          <w:i w:val="false"/>
          <w:color w:val="ff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17 апреля 2015 года № 214 "Об утверждении стандарта государственной услуги "Выдача экспертного заключения авторам и авторскому коллективу на учебные издания дошкольного, начального, основного среднего, общего среднего технического и профессионального и высшего образования" (зарегистрированный в Реестре государственной регистрации нормативных правовых актов Республики Казахстан под № 11252, опубликованный в информационно-правовой системе "Әділет" 22 июня 2015 года)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стандарта государственной услуги "Выдача экспертного заключения авторам и авторскому коллективу на учебные издания дошкольного, начального, основного среднего, общего среднего, технического и профессионального, послесреднего, высшего и послевузовского образования";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прилагаемый стандарт государственной услуги "Выдача экспертного заключения авторам и авторскому коллективу на учебные издания дошкольного, начального, основного среднего, общего среднего, технического и профессионального, послесреднего, высшего и послевузовского образования.";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экспертного заключения авторам и авторскому коллективу на учебные издания дошкольного, начального, основного среднего, общего среднего технического и профессионального и высшего образования",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контролю в сфере образования и науки Министерства образования и науки Республики Казахстан (Примкулов А.А.)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копий настоящего приказа в периодические печатные издания для официального опубликования,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Асылову Б.А.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 февраля 2017 год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15 февраля 2017 год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23 февраля 2017 год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2017 года № 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2015 года № 214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экспертного заключения авторам и авторскому коллективу на учебные издания дошкольного, начального, основного среднего, общего среднего, технического и профессионального, послесреднего, высшего и послевузовского образования"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экспертного заключения авторам и авторскому коллективу на учебные издания дошкольного, начального, основного среднего, общего среднего, технического и профессионального, послесреднего, высшего и послевузовского образования" (далее – государственная услуга).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по контролю в сфере образования и науки Министерства образования и науки Республики Казахстан (далее – услугодатель), Республиканским государственным казенным предприятием "Республиканский научно-практический центр "Учебник" Комитета по контролю в сфере образования и науки Министерства образования и науки Республики Казахстан (далее – Центр "Учебник").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некоммерческое акционерное общество "Государственная корпорация "Правительство для граждан" (далее – Государственная корпорация). 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момента сдачи пакета документов услугодателю или в Государственную корпорацию – 60 (шестьдесят) календарных дней.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учебников, учебно-методических комплексов, учебно-методических пособий, в том числе на электронных носителях, на экспертизу организуется в период с января по июль текущего года для уровней дошкольного, начального, основного среднего, общего среднего образования, с января по октябрь текущего года для уровней технического и профессионального, послесреднего, высшего и послевузовского образования;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услугодателю и в Государственную корпорацию – 15 (пятнадцать) минут;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у услугодателя и в Государственной корпорации – 15 (пятнадцать) минут.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выдача экспертного заключения авторам и авторскому коллективу на учебные издания дошкольного, начального, основного среднего, общего среднего, технического и профессионального, послесреднего, высшего и послевузовского образования.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платно (бесплатно) физическим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юридическим лицам (далее - услугополучатель).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на учебные издания, включенные в тематический план по научной и педагогической экспертизе учебников, учебно-методических комплексов и учебно-методических пособий для всех уровней образования (далее – тематический план), ежегодно утверждаемый услугодателем, оказывается на бесплатной основе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работы по подготовке, экспертизе, апробации и проведению мониторинга, изданию учебников, учебно-методических комплексов и учебно-методических пособий, утвержденными приказом Министра образования и науки Республики Казахстан от 24 июля 2012 года № 344 (зарегистрирован в Реестре государственной регистрации нормативных правовых актов Республики Казахстан за №7876). На учебные издания, не включенные в тематический план, государственная услуга оказывается платно.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оказания государственной услуги, устанавливается услугодателем по согласованию с Комитетом по регулированию естественных монополий и защите конкуренции Министерства национальной экономики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120 Предпринимательского кодекса Республики Казахстан от 29 октября 2015 года. Оплата производится путем ее внесения на расчетный счет Центра "Учебник" в наличной и безналичной форме через банки второго уровня или организации, осуществляющие отдельные виды банковских операций. 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– с понедельника по пятницу с 9.00 до 18.30 часов,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перерывом на обед с 13.00 до 14.30 часов, кроме выходных и праздничных дней, в соответствии с трудовым законодательством Республики Казахстан;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Государственной корпорации – с понедельника по субботу включительно, в соответствии с установленным графиком работы с 9.00 до 20.00 часов без перерыва на обед, кроме воскресенья и праздничных дней, в соответствии с трудовым законодательством Республики Казахстан. 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государственная услуга оказывается по выбору услугополучателя в порядке "электронной" очереди, без предварительной записи и ускоренного обслуживания, возможно бронирование электронной очереди посредством веб-портала "электронного правительства".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услуги, при обращении услугополучателя (либо уполномоченного представителя в виде юридического лица по документу, подтверждающий свои полномочия, или физического лица по нотариально заверенной доверенности):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 и в Государственную корпорацию: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проведение экспертизы учебников, учебно-методических комплексов и учебно-методических пособий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для вновь разработанного учебника, учебно-методического комплекса и учебно-методического пособия прилагаются сведения о разработчике (авторе, авторском коллективе) и контактные данные);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три экземпляра оригинала-макета учебника (в том числе электронная версия в формате PDF), учебника для начального, основного среднего и общего среднего образования, учебно-методического комплекса, учебно-методического пособия, электронного приложения, а также CD/DVD-диск для учебников, учебно-методических комплексов и учебно-методических пособий на электронных носителях в упаковке для конечного потребителя;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учебную программу по дисциплине для учебников, учебно-методических комплексов и учебно-методических пособий технического и профессионального, послесреднего, высшего и послевузовского образования;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 пояснительную записку к учебнику, учебно-методическому комплексу и учебно-методическому пособию;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три рецензии: педагога-практика, методиста по учебному предмету (дисциплине) ученого;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выписку из решения республиканского учебно-методического объединения организаций технического и профессионального, послесреднего образования – для учебных изданий технического и профессионального, послесреднего образования; выписку из решения учебно-методического объединения по группам специальностей – для учебников, учебно-методических комплексов и учебно-методических пособий высшего и послевузовского образования;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руководство по установке и руководство для пользователя в свободной форме – для учебников, учебно-методических комплексов и учебно-методических пособий на электронных носителях;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документ, подтверждающий оплату (в случае проведения экспертизы на платной основе).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услугополучатель также представляет документ, удостоверяющий личность (требуется для идентификации личности).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документов услугодателем является выдача расписки с указанием фамилии, имени и отчества (при его наличии) лица, принявшего документ, а также проставлением штампа, входящего номера и даты.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государственной услуги услугополучатель предоставляет письменное согласие на использование сведений, составляющих охраняемую законом тайну, содержащихся в информационных системах, если иное не предусмотрено законами Республики Казахстан.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услугополучателю готовых документов через Государственную корпорацию осуществляется на основании расписки о приеме соответствующих документов, при предъявлении документа, удостоверяющий личность (либо его представителя по нотариально заверенной доверенности).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экспертного заключения государственной услуги в течение 1 (одного) месяца, после чего передает его услугодателю для дальнейшего хранения в течение 1 (одного) года. При обращении услугополучателя по истечении 1 (одного) месяца, по запросу Государственной корпорации услугодатель в течение 10 (десяти) рабочих дней (расположенный в городе Астане в течение 1 (одного) рабочего дня) направляет готовый результат оказания государственной услуги в Государственную корпорацию для выдачи услугополучателю.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пунктом 9 настоящего стандарта государственной услуги, и (или) документов с истекшим сроком действия услугодатель либо работник Государственной корпорации отказывает в приеме заявления.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государственной услуги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bookmarkEnd w:id="59"/>
    <w:bookmarkStart w:name="z6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его должностных лиц, Государственной корпорации и (или) их работников по вопросам оказания государственной услуги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(бездействия) услугодателя и (или) его должностных лиц по вопросам оказания государственной услуги осуществляется в письменном виде на имя руководителя услугодателя либо лица его замещающего, либо на имя руководителя Центра "Учебник" по адресам, указанным в пункте 14 настоящего стандарта государственной услуги. 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 регистрации, которые проставляются на втором экземпляре жалобы или сопроводительного письма к жалобе) в канцелярии услугодателя с указанием фамилии, имени, отчества (при его наличии) лица, принявшего жалобу, срока и места получения результата оказания государственной услуги ответа на поданную жалобу.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Государственной корпорации направляется к руководителю филиала, отдела Государственной корпорации по адресам и телефонам, указанным на интернет-ресурсе Государственной корпорации www.goscorp.kz.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 или услугодателем, поступившей как нарочно, так и почтой, является ее регистрация (штамп, входящий номер и дата регистрации, которые проставляются на втором экземпляре жалобы или сопроводительного письма к жалобе).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веб-портал "электронное правительство" информация о порядке обжалования представляется по телефону Единого контакт-центра по вопросам оказания государственных услуг 1414, 8-800-080-7777.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Государственной корпорации, подлежит рассмотрению в течение пяти рабочих дней со дня ее регистрации. Мотивированный ответ о результатах рассмотрения жалобы направляется услогуполучателю по почте, посредством веб-портала "электронного правительства", либо выдается нарочно в канцелярии услугодателя или Государственной корпорации.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70"/>
    <w:bookmarkStart w:name="z7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через Государственную корпорацию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 имеющих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контакт-центр по вопросам оказания государственных услуг 1414, 8-800-080-7777.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услугодателя: control. edu. gov. kz;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Центра "Учебник": okulyk-edu.kz;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интернет-ресурсе Государственной корпорации: www.goscorp.kz; 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веб-портале "электронное правительство": www.egov.kz. 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услугодателя по вопросам оказания государственной услуги: 8 (7172) 27-98-50, 8 (7172) 76-83-04. Единый контакт-центр по вопросам оказания государственных услуг: 1414, 8-800-080-7777.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 "Выдача экспертного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авторам и авторскому коллективу на учебные издания дошкольного,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начального, основного среднего, общего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послесреднего, высшего и послевузовского образования"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Председателю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Комитета по контролю в сфере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Министерства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от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телефон: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(для физических и юридических лиц)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Прошу провести экспертизу учебной литературы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"_____________________________________________________________________________",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разработанной издательством (автором (коллективом авторов), разработчиком)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 в количестве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наименований и разместить (учебники для уровня среднего образования) на интернет-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ресурсе Республиканского научно-практического центра "Учебник" http://www.okulyk-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edu.kz, электронную версию печатного учебника в формате PDF с пометкой "Проект"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обеспечения доступа к ним широкого круга общественности.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Уровень образования 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(подпись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"_____"_______________ 20___года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Таблица к заявлению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"/>
        <w:gridCol w:w="855"/>
        <w:gridCol w:w="3151"/>
        <w:gridCol w:w="1962"/>
        <w:gridCol w:w="1803"/>
        <w:gridCol w:w="855"/>
        <w:gridCol w:w="1963"/>
        <w:gridCol w:w="856"/>
      </w:tblGrid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5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(учебник, пособие для учителя, тетрадь и другие)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разработки (бумажная, электронная)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Переиздан-ный (вновь разработанный)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группа (класс или специальность)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разработки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6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Подпись, печать (для юридического лица) услугополучателя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подачи заявления "___" __________________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Принял: ____________________________________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наличии))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__________________ 20__ года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 "Выдача экспертного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авторам и авторскому коллективу на учебные издания дошкольного,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начального, основного среднего, общего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послесреднего, высшего и послевузовского образования"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либо наименование 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(адрес услогполучателя)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Расписка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об отказе в приеме документов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2013 года "О государственных услугах", отдел № __ филиала Государственной корпорации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"Правительство для граждан" (указать адрес) отказывает в приеме документов на оказание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"Выдача экспертного заключения авторам и авторскому коллективу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учебные издания дошкольного, начального, основного среднего, общего среднего,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технического и профессионального, послесреднего, высшего и послевузовского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образования" ввиду представления Вами неполного пакета документов согласно перечню,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предусмотренному стандартом указанной государственной услуги, а именно: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________________________________________...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Настоящая расписка составлена в 2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работника Некоммерческого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общества "Государственная корпорация "Правительство для граждан")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Исполнитель: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наличии))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Телефон:_________________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наличии)) (подпись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 20__ года</w:t>
      </w:r>
    </w:p>
    <w:bookmarkEnd w:id="9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