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336e" w14:textId="5073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товаров, в отношении которых применяются ввозные таможенные пошлины, размера ставок и срока их действия</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9 февраля 2017 года № 58. Зарегистрирован в Министерстве юстиции Республики Казахстан 4 марта 2017 года № 14867.</w:t>
      </w:r>
    </w:p>
    <w:p>
      <w:pPr>
        <w:spacing w:after="0"/>
        <w:ind w:left="0"/>
        <w:jc w:val="both"/>
      </w:pPr>
      <w:bookmarkStart w:name="z4" w:id="0"/>
      <w:r>
        <w:rPr>
          <w:rFonts w:ascii="Times New Roman"/>
          <w:b w:val="false"/>
          <w:i w:val="false"/>
          <w:color w:val="000000"/>
          <w:sz w:val="28"/>
        </w:rPr>
        <w:t xml:space="preserve">
      В соответствии с подпунктом 2-1)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12 апреля 2004 года "О регулировании торговой деятельности",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ратифицированным Законом Республики Казахстан от 14 октября 2014 год, </w:t>
      </w:r>
      <w:r>
        <w:rPr>
          <w:rFonts w:ascii="Times New Roman"/>
          <w:b w:val="false"/>
          <w:i w:val="false"/>
          <w:color w:val="000000"/>
          <w:sz w:val="28"/>
        </w:rPr>
        <w:t>Протоколом</w:t>
      </w:r>
      <w:r>
        <w:rPr>
          <w:rFonts w:ascii="Times New Roman"/>
          <w:b w:val="false"/>
          <w:i w:val="false"/>
          <w:color w:val="000000"/>
          <w:sz w:val="28"/>
        </w:rPr>
        <w:t xml:space="preserve"> о присоединении Республики Казахстан к Марракешскому соглашению об учреждении Всемирной торговой организации от 15 апреля 1994 года, ратифицированным Законом Республики Казахстан от 9 декабря 2015 года, а также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2 Договора о функционировании Таможенного союза в рамках многосторонней торговой системы, ратифицированного Законом Республики Казахстан от 21 ноября 2011 года и, в целях исполнения Республикой Казахстан обязательств, принятых в качестве условия присоединения Республики Казахстан к Всемирной торговой организации,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применяются ввозные таможенные пошлины, размер ставок и срок их действия.</w:t>
      </w:r>
    </w:p>
    <w:bookmarkEnd w:id="1"/>
    <w:bookmarkStart w:name="z6" w:id="2"/>
    <w:p>
      <w:pPr>
        <w:spacing w:after="0"/>
        <w:ind w:left="0"/>
        <w:jc w:val="both"/>
      </w:pPr>
      <w:r>
        <w:rPr>
          <w:rFonts w:ascii="Times New Roman"/>
          <w:b w:val="false"/>
          <w:i w:val="false"/>
          <w:color w:val="000000"/>
          <w:sz w:val="28"/>
        </w:rPr>
        <w:t>
      2. Департаменту развития внешнеторговой деятельности Министерства национальной экономики Республики Казахстан обеспечить в установленном законодательством порядке:</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национальной экономики Республики Казахстан;</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3) и 4)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национальнойэкономики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Т.Сулейменов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___________Б. Султанов</w:t>
      </w:r>
      <w:r>
        <w:br/>
      </w:r>
      <w:r>
        <w:rPr>
          <w:rFonts w:ascii="Times New Roman"/>
          <w:b w:val="false"/>
          <w:i w:val="false"/>
          <w:color w:val="000000"/>
          <w:sz w:val="28"/>
        </w:rPr>
        <w:t>14 февраля 2017 год</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приказом Министра национальной </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9 февраля 2017 года № 58</w:t>
            </w:r>
          </w:p>
        </w:tc>
      </w:tr>
    </w:tbl>
    <w:bookmarkStart w:name="z17" w:id="11"/>
    <w:p>
      <w:pPr>
        <w:spacing w:after="0"/>
        <w:ind w:left="0"/>
        <w:jc w:val="left"/>
      </w:pPr>
      <w:r>
        <w:rPr>
          <w:rFonts w:ascii="Times New Roman"/>
          <w:b/>
          <w:i w:val="false"/>
          <w:color w:val="000000"/>
        </w:rPr>
        <w:t xml:space="preserve"> Перечень товаров, в отношении которых применяются ввозные таможенные пошлины, размер ставок и срок их действия</w:t>
      </w:r>
      <w:r>
        <w:rPr>
          <w:rFonts w:ascii="Times New Roman"/>
          <w:b/>
          <w:i w:val="false"/>
          <w:color w:val="000000"/>
          <w:vertAlign w:val="superscript"/>
        </w:rPr>
        <w:t>1</w:t>
      </w:r>
    </w:p>
    <w:bookmarkEnd w:id="11"/>
    <w:p>
      <w:pPr>
        <w:spacing w:after="0"/>
        <w:ind w:left="0"/>
        <w:jc w:val="both"/>
      </w:pPr>
      <w:r>
        <w:rPr>
          <w:rFonts w:ascii="Times New Roman"/>
          <w:b w:val="false"/>
          <w:i w:val="false"/>
          <w:color w:val="ff0000"/>
          <w:sz w:val="28"/>
        </w:rPr>
        <w:t xml:space="preserve">
      Сноска. Перечень в редакции приказа Министра национальной экономики РК от 19.12.2018 </w:t>
      </w:r>
      <w:r>
        <w:rPr>
          <w:rFonts w:ascii="Times New Roman"/>
          <w:b w:val="false"/>
          <w:i w:val="false"/>
          <w:color w:val="ff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018"/>
        <w:gridCol w:w="641"/>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r>
              <w:rPr>
                <w:rFonts w:ascii="Times New Roman"/>
                <w:b w:val="false"/>
                <w:i w:val="false"/>
                <w:color w:val="000000"/>
                <w:vertAlign w:val="superscript"/>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 (в процентах от таможенной стоимости либо в евро, либо в долларах США)</w:t>
            </w:r>
            <w:r>
              <w:rPr>
                <w:rFonts w:ascii="Times New Roman"/>
                <w:b w:val="false"/>
                <w:i w:val="false"/>
                <w:color w:val="000000"/>
                <w:vertAlign w:val="superscript"/>
              </w:rPr>
              <w:t>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ягнята (до одного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0201 20 200 8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0201 20 300 8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0201 20 500 8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0201 20 900 8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0202 20 100 8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0202 20 300 8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0202 20 500 8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0202 20 900 8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0202 30 100 8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0202 30 500 8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0203 19 130 9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0203 29 130 9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тримминг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тримминг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свежий, охлажденный, замороженный, соленый или в рассоле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сушеный или копченый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свиной жир, кроме указанного в подсубпозиции 0209 10 110 0 или 0209 10 190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окорока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лопатки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окорока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лопатки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соленые или в рассоле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сушеные или копченые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беконные половинки или спенсеры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3/4 свиного бока или свиные серединки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передние края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корейки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0210 19 600 0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передние края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0210 19 700 0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корейки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мясо обваленное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необваленное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обваленное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пресноводная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Oncorhynchus apache или Oncorhynchus chrysogaster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менее 12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12 см или более, но менее 20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20 см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(Cyprinus spp., Carassius spp., Ctenopharyngodon idellus, Hypophthalmichthys spp., Cirrhinus spp., Mylopharyngodon piceus, Catla catla, Labeo spp., Osteochilus hasselti, Leptobarbus hoeveni, Megalobrama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синий, или обыкновенный (Thunnus thynnus)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тихоокеанский голубой (Thunnus orientalis)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0301 95 000 0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южный синий (Thunnus maccoyii)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лосось тихоокеанский (Oncorhynchus nerka, Oncorhynchus gorbuscha, Oncorhynchus keta, Oncorhynchus tschawytscha, Oncorhynchus kisutch, Oncorhynchus masou и Oncorhynchus rhodurus), лосось атлантический (Salmo salar) и лосось дунайский (Hucho hucho)</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0301 99 181 0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мальки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0301 99 182 0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0301 99 186 0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0301 99 850 0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черный, или палтус синекорый (Reinhardtius hippoglossoides)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(Hippoglossus hippoglossus)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тихоокеанский (Hippoglossus stenolepis)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камбала морская (Pleuronectes platessa)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морской язык (Solea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тюрбо (Psetta maxima)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 (Lepidorhombus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сардины вида Sardina pilchardus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сардины рода Sardinops; сардинелла (Sardinella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(Anguilla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вида Squalus acanthias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видов Scyliorhinus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сельдевая (Lamna nasus)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акульи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камбалообразных семейств Pleuronectidae, Bothidae, Cynoglossidae, Soleidae, Scophthalmidae и Citharidae, тунца вида Euthynnus (Katsuwonus) pelamis, сардины вида Sardina pilchardus, сардины рода Sardinops, сардинеллы видов Sardinella spp., кильки или шпрот вида Sprattus sprattus, угря видов Anguilla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красная, или нерка (Oncorhynchus nerka)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прочий (Oncorhynchus gorbuscha, Oncorhynchus keta, Oncorhynchus tschawytscha, Oncorhynchus kisutch, Oncorhynchus masou и Oncorhynchus rhodurus)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атлантический (Salmo salar) и лосось дунайский (Hucho hucho)</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0303 26 000 0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(Anguilla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(Hippoglossus hippoglossus)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тихоокеанский (Hippoglossus stenolepis)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камбала речная (Platichthys flesus)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Pelotreis flavilatus или Peltorhamphus novaezealandiae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0303 49 850 0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обыкновенная (Trachurus trachurus)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ставрида вида Caranx trachurus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анчоусы (Engraulis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неразделанный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без жабр и внутренностей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прочей разделки (например, "обезглавленный")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капская (мелководная) (Merluccius capensis) и мерлуза намибийская (глубоководная) (Merluccius paradoxus)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аргентинская (Merluccius hubbsi)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новозеландская (Merluccius australis)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американский нитеперый налим рода Urophycis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0303 67 000 0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0303 68 900 0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путассу южная (Micromesistius australis)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Boreogadus saida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(Merlangius merlangus)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сайда серебристая (Pollachius pollachius)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0303 69 700 0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макруронус новозеландский (Macruronus novaezealandiae)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 (Molva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 (например, "обезглавленная")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Sebastes marinus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рыба вида Orcynopsis unicolor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карась морской (Dentex dentex и Pagellus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лещ морской обыкновенный (Brama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 (Lophius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0303 89 700 0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конгрио черный (Genypterus blacodes)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рыба вида Kathetostoma giganteum</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лососевых вида Oncorhynchus nerka, Oncorhynchus gorbuscha, Oncorhynchus keta, Oncorhynchus tschawytscha, Oncorhynchus kisutch, Oncorhynchus masou или Oncorhynchus rhodurus; рыбы вида Pelotreis flavilatus или Peltorhamphus novaezealandiae; мерлузы рода Merluccius; американского нитеперого налима рода Urophycis; мерланга вида Merlangius merlangus; рыбы вида Kathetostoma giganteum</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лососевых других видов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ставриды обыкновенной (Trachurus trachurus, Caranx trachurus); рыбы рода Euthynnus, кроме скипджека, или тунца полосатого (Euthynnus (Katsuwonus) pelamis)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окуня морского (Sebastes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палтуса тихоокеанского (Hippoglossus stenolepis); меч-рыбы (Xiphias gladius); трески (Gadus morhua, Gadus ogac, Gadus macrocephalus); пикши (Melanogrammus aeglefinus); сайды (Pollachius virens); лаврака (Dicentrarchus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угря (Anguilla spp.); камбалообразных (Pleuronectidae, Bothidae, Cynoglossidae, Soleidae, Scophthalmidae и Citharidae, кроме видов Reinhardtius hippoglossoides, Hippoglossus hippoglossus, Hippoglossus stenolepis, Solea spp., Pelotreis flavilatus, Peltorhamphus novaezealandiae); скипджека, или тунца полосатого (Euthynnus (Katsuwonus) pelamis); тунцов (рода Thunnus, кроме видов Thunnus alalunga, Thunnus albacares); минтая (Theragra chalcogramma); путассу южной (Micromesistius australis); рыбы вида Boreogadus saida; сайды серебристой (Pollachius pollachius); макруронуса новозеландского (Macruronus novaezealandiae); мольвы (Molva spp.); рыбы вида Orcynopsis unicolor; анчоусов (Engraulis spp.); карася морского (Dentex dentex и Pagellus spp.); леща морского обыкновенного (Brama spp.); удильщика (Lophius spp.); конгрио черного (Genypterus blacodes)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 (Pangasius spp., Silurus spp., Clarias spp., Ictalurus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латеса нильского (Lates niloticus)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трески вида Gadus macrocephalus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пикши (Melanogrammus aeglefinus)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сайды (Pollachius virens)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капской (мелководной) (Merluccius capensis) и мерлузы намибийской (глубоководной) (Merluccius paradoxus)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аргентинской (Merluccius hubbsi)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американского нитеперого налима рода Urophycis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0304 75 000 0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минтая (Theragra chalcogramma)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рыбы вида Boreogadus saida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мерланга (Merlangius merlangus)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макруронуса новозеландского (Macruronus novaezealandiae)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мольвы (Molva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видов Oncorhynchus apache и Oncorhynchus chrysogaster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морской (Pleuronectes platessa)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речной (Platichthys flesus)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мегрима (Lepidorhombus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(Xiphias gladius)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0304 85 000 0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(Dissostichus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0304 87 000 0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тунца (рода Thunnus), скипджека, или тунца полосатого (Euthynnus (Katsuwonus) pelamis)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акулы колючей (Squalus acanthias spp.) и акулы кошачьей (Scyliorhinus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акулы сельдевой (Lamna nasus)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 прочих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скатов и ромбовых скатов (Rajidae)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0304 89 101 0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0304 89 108 0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Sebastes marinus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рыбы рода Euthynnus, кроме скипджека, или тунца полосатого (Euthynnus (Katsuwonus) pelamis) субпозиции 0304 87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скумбрии вида Scomber australasicus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0304 89 600 0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удильщика (Lophius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трески вида Gadus macrocephalus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трески вида Gadus morhua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пикши (Melanogrammus aeglefinus)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сайды (Pollachius virens)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0304 96 100 0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0304 97 100 0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печень, икра и молоки рыбы, сушеные, копченые, соленые или в рассоле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(Clupea harengus, Clupea pallasii)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сом (Pangasius spp., Silurus spp., Clarias spp., Ictalurus spp.), карп (Cyprinus spp., Carassius spp., Ctenopharyngodon idellus, Hypophthalmichthys spp., Cirrhinus spp., Mylopharyngodon piceus, Catla catla, Labeo spp., Osteochilus hasselti, Leptobarbus hoeveni, Megalobrama spp.), угорь (Anguilla spp.), латес нильский (Lates niloticus) и змееголов (Channa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0305 54 900 0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0305 59 700 0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(Hippoglossus hippoglossus)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(Clupea harengus, Clupea pallasii)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 (Engraulis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сом (Pangasius spp., Silurus spp., Clarias spp., Ictalurus spp.), карп (Cyprinus spp., Carassius spp., Ctenopharyngodon idellus, Hypophthalmichthys spp., Cirrhinus spp., Mylopharyngodon piceus, Catla catla, Labeo spp., Osteochilus hasselti, Leptobarbus hoeveni, Megalobrama spp.), угорь (Anguilla spp.), латес нильский (Lates niloticus) и змееголов (Channa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Boreogadus saida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(Hippoglossus hippoglossus)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лосось тихоокеанский (Oncorhynchus nerka, Oncorhynchus gorbuscha, Oncorhynchus keta, Oncorhynchus tschawytscha, Oncorhynchus kisutch, Oncorhynchus masou и Oncorhynchus rhodurus), лосось атлантический (Salmo salar) и лосось дунайский (Hucho hucho)</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0305 69 700 0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0306 11 050 0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хвосты лангустов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0306 12 050 1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панцире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0306 12 050 9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0306 14 050 0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крабы видов Paralithodes camchaticus, Chionoecetes spp. и Callinectes sapidus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крабы вида Cancer pagurus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вида Crangon 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глубоководные розовые креветки (Parapenaeus longirostris)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рода Penaeus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семейства Pandalidae, кроме рода Pandalus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рода Crangon, кроме вида Crangon 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0306 19 050 0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пресноводные раки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лангуст европейский и прочие лангусты (Palinurus spp., Panulirus spp., Jasus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крабы вида Cancer pagurus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 норвежский (Nephrops norvegicus)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креветки вида Crangon 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креветки видов Pandalus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креветки семейства Pandalidae, за исключением креветок рода Pandalus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креветки рода Crangon, за исключением креветок вида Crangon 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пресноводные раки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крабы вида Cancer pagurus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рода 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пресноводные раки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устрицы плоские (рода Ostrea), живые и массой (включая раковину) не более 40 г каждая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гребешки Святого Якова (Pecten maximus)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Mytilus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Perna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Mytilus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Perna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Mytilus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Perna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видов Sepia officinalis, Rossia macrosoma, Sepiola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видов Loligo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вида Todarodes sagittatus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видов Ommastrephes spp., Nototodarus spp., Sepioteuthis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вида Sepiola rondeleti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видов Sepia officinalis, Rossia macrosoma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вида Loligo vulgaris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вида Loligo pealei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вида Loligo patagonica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Todarodes sagittatus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0307 43 600 0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видов Ommastrephes spp., Nototodarus spp., Sepioteuthis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0307 43 700 0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видов Illex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0307 49 710 0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видов Sepia officinalis, Rossia macrosoma, Sepiola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видов Loligo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Todarodes sagittatus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видов Ommastrephes spp., Nototodarus spp., Sepioteuthis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0307 60 900 0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полосатый венус и другие виды семейства Veneridae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ушки (Haliotis spp.)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стромбусы (Strombus spp.)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0307 84 900 0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0307 87 900 0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0307 88 900 0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0307 99 700 0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первичных упаковках нетто-объемом не более 0,35 л, для детского питания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первичных упаковках нетто-объемом не более 0,35 л, для детского питания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3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3 мас.%, но не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3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 мас.%, но не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0404 10 160 9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0404 10 280 0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0404 10 480 0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0404 10 620 0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тертые сыры или сыры в порошке, всех видов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0408 99 200 0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0511 91 902 0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криоконсервированная сперма рыб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апреля по 30 апреля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мая по 14 мая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15 мая по 31 мая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июня по 30 сентября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чеснок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марта по 30 апреля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мая по 15 мая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16 мая по 30 сентября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октября по 31 октября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корнишоны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октября по 31 марта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рода Capsicum, для производства капсицина или перцовых живичных красителей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эфирных масел или резиноидов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 рода Agaricus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 рода Agaricus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древесные уши, или аурикулярии (Auricularia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дрожалковые грибы (Tremella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апельсины сладкие, свежие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мандарины (включая танжерины и сатсума)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грейпфруты, включая помелло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лимоны (Citrus limon, Citrus limonum)</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0813 50 120 0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папайи, тамаринда, анакардии, или акажу, личи, джекфрута, саподиллы, пассифлоры, или страстоцвета, карамболы и питайи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тропических орехов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(Coffea arabica)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(Coffea canephora)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(Coffea arabica)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(Coffea canephora)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одноразовой упаковке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0,09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гибриды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пшеничный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кукурузный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маниоковый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рисовый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льна-долгунца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льна-кудряша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пальмовые орехи и ядра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клещевины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1207 60 000 0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сафлора (Carthamus tinctorius)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1207 70 000 0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дыни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семена конопли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ротанг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материалы растительного происхождения, используемые главным образом для набивки или мягкой прокладки (например, капок, растительные волокна и взморник морской), в том числе в виде пластов, на подложке или без нее, или используемые главным образом в метлах или щетках (например, сорго веничное, пиассава, пырей ползучий и истль)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витамина А не более 2500 МЕ/г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палтуса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1511 10 900 2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таре нетто-массой 20 000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1511 90 190 2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1511 90 990 2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1513 11 990 2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1513 19 190 2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1513 19 990 2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1513 21 900 2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1513 29 190 2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1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1513 29 900 2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нетто-объемом 10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0,09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0,08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аминоундекановой кислоты для использования в производстве синтетического волокна или искусственных полимерных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тунговое масло; масла жожоба и ойтиковое; воск из мирта и японский воск; их фракции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гидрогенизированное касторовое, так называемый "опаловый воск"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заменители какао-масла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эквиваленты какао-масла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соапстоки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масличный фуз и жировые остатки; соапстоки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менее 40 мас.% мяса или мясных субпродуктов любого вида, включая жиры любого вида или происхождения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филе, сырое, в тесте или панировке, предварительно обжаренное или не обжаренное в масле, замороженное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герметичных упаковках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оливковом масле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пеламида (Sarda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Scomber australasicus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1604 16 000 0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1604 17 000 0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1604 18 000 0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лососевые, кроме лосося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 известное как "корды, или балык"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Orcynopsis unicolor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 сырое, в тесте или панировке, предварительно обжаренное или не обжаренное в масле, замороженное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треска (Gadus morhua, Gadus ogac, Gadus macrocephalus)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сайда (Pollachius virens)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мерлуза (Merluccius spp.) и американский нитеперый налим (Urophycis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минтай (Theragra chalcogramma) и серебристая сайда (Pollachius pollachius)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1604 19 971 0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осетровые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1604 19 978 0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1604 20 050 0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готовые продукты из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лосося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лососевых, кроме лосося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анчоусов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сардин, пеламиды, скумбрий видов Scomber scombrus и Scomber japonicus, рыбы вида Orcynopsis unicolor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1604 20 700 0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тунца, скипджека, или тунца полосатого, или другой рыбы рода Euthynnus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1604 20 901 0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прочей рыбы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икра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1604 32 001 0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икра лососевых (красная икра)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омаров, подвергнутое тепловой обработке, для производства омарного масла или омарных паштетов, паст, супов или соусов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июля по 31 декабря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50 мас.% или более сахарозы в сухом состоянии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порошка, агломерированного или неагломерированного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менее 60 мас.% сахарозы (включая инвертный сахар, выраженный как сахароза)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жевательная резинка в полосках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1806 10 300 0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65 мас.% или более, но менее 80 мас.% сахарозы (включая инвертный сахар, выраженный как сахароза) или изоглюкозы, выраженной как сахароза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сухого экстракта 90 мас.%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молочного жира, сахарозы, изоглюкозы, глюкозы или крахмала или содержащие менее 1,5 мас.% молочного жира, 5 мас.% сахарозы (включая инвертный сахар) или изоглюкозы, 5 мас.% глюкозы или крахмала, кроме пищевых продуктов в виде порошка из сырья товарных позиций 0401 – 0404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яйца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20 мас.% рыбы, ракообразных, моллюсков или прочих водных беспозвоночных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20 мас.% колбасы и аналогичных изделий из мяса и мясных субпродуктов любого вида, включая жиры любого вида или происхождения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подвергнутые тепловой обработке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сухари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манговое чутни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2001 90 650 0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маслины, или оливки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тропические фрукты и тропические орехи; пальмовая сердцевина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лук репчатый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(Pisum sativum)</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 0,04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каперсы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пюре и паста из сливы видов рода Prunus, в первичных упаковках нетто-массой более 100 кг, для промышленной обработки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каштановые пюре и паста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яблочное пюре, включая компоты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тропических фруктов и тропических орехов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яблочное пюре, включая компоты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первичных упаковках нетто-массой 40 кг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мандарины (включая танжерины и сатсума); клементины, вилкинги и прочие аналогичные гибриды цитрусовых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4,5 кг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менее 4,5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сердцевина пальмы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 и с содержанием добавок сахара более 30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2009 29 190 8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упаковках объемом не более 0,35 л, для детского питания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2009 49 190 8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22 евро за 100 кг нетто-массы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 нетто-массы, в бочках, цистернах, флекси-танках вместимостью не менее 40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2009 89 360 8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2009 89 730 8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2009 90 410 7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2009 90 490 8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обжаренного цикория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горчичный порошок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ароматические горечи, содержащие 44,2 – 49,2 об.% спирта и 1,5 – 6 мас.% горечавки, специй и различных ингредиентов и содержащие 4 – 10% сахара, в емкостях 0,5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составные спиртовые полуфабрикаты, кроме продуктов на основе душистых веществ, используемые при производстве напитков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жевательная резинка без сахара (сахарозы) и/или с использованием заменителя сахара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жевательная резинка без сахара (полуфабрикат)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пригодные для употребления в пищу смеси или готовые продукты из животных или растительных жиров или масел или их фракций, содержащие более 15 мас.% молочных жиров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негазированные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шампанское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1,35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Эльзас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Мозель-Саар-Рувер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Пфальц</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Рейнхессен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Лацио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Альто-Адидже и Фриули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Венето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Виньо Верде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Валенсия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Пьемонт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и Альто-Адидже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Венето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Дао, Беррада и Дуро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Наварра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Вальдепениас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и Мускатель сетюбал (Setubal muscatel)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и Мускат де Лемнос (Muscat de Lemnos)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w:t>
            </w:r>
            <w:r>
              <w:rPr>
                <w:rFonts w:ascii="Times New Roman"/>
                <w:b w:val="false"/>
                <w:i w:val="false"/>
                <w:color w:val="000000"/>
                <w:vertAlign w:val="superscript"/>
              </w:rPr>
              <w:t>о</w:t>
            </w:r>
            <w:r>
              <w:rPr>
                <w:rFonts w:ascii="Times New Roman"/>
                <w:b w:val="false"/>
                <w:i w:val="false"/>
                <w:color w:val="000000"/>
                <w:sz w:val="20"/>
              </w:rPr>
              <w:t xml:space="preserve"> C</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Токай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2204 22 580 0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2204 22 790 0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и Мускатель сетюбал (Setubal muscatel)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херес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и Мускат де Лемнос (Muscat de Lemnos)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более 22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2204 29 050 0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w:t>
            </w:r>
            <w:r>
              <w:rPr>
                <w:rFonts w:ascii="Times New Roman"/>
                <w:b w:val="false"/>
                <w:i w:val="false"/>
                <w:color w:val="000000"/>
                <w:vertAlign w:val="superscript"/>
              </w:rPr>
              <w:t>o</w:t>
            </w:r>
            <w:r>
              <w:rPr>
                <w:rFonts w:ascii="Times New Roman"/>
                <w:b w:val="false"/>
                <w:i w:val="false"/>
                <w:color w:val="000000"/>
                <w:sz w:val="20"/>
              </w:rPr>
              <w:t xml:space="preserve"> C</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сидр и перри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7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или 0,5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или 0,5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7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или 0,5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неденатурированный с концентрацией спирта 80 об.%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и прочие спиртовые настойки, денатурированные, любой концентрации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граппа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текила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мескаль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текила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мескаль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жевательный и нюхательный табак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бария природный (барит)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бария природный (витерит)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свинца не менее 45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уран, полученный из урана-233 и его соединений; сплавы, дисперсии (включая металлокерамику), продукты и смеси керамические и соединения, полученные из урана-233, или соединения этого продукта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искусственные радиоактивные изотопы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соединения искусственных радиоактивных изотопов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витамины A и их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кокарбоксилаза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B2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кислота D- или DL-пантотеновая (витамин B3 или витамин B5), ее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2936 25 000 0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B6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2936 26 000 0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B12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C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E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витамин B9 и его производные; витамин H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природные концентраты витаминов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 витаминов, в том числе в любом растворителе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концентраты из маковой соломки;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и тебаин; соли этих соединений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выделенные из коры хинного дерева, и их производные; соли этих соединений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эргометрин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эрготамин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лизергиновая кислота и ее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кокаин, экгонин, левометамфетамин, метамфетамин (INN), рацемат метамфетамина; соли, сложные эфиры и их прочие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2939 80 000 0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наборы для диагностики малярии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гемоглобин, глобулины крови и сывороточные глобулины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факторы свертываемости крови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несмешанные, не расфасованные в виде дозированных лекарственных форм или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смешанные, не расфасованные в виде дозированных лекарственных форм или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расфасованные в виде дозированных лекарственных форм или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краснухи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гепатита 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ветеринарные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человеческая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животных, приготовленная для использования в терапевтических, профилактических или диагностических целях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культуры микроорганизмов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расфасованные или представленные в виде дозированных лекарственных форм, но не упакованные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стрептомицина сульфат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эритромицина основание или канамицина сульфат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(INN) или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кокарбоксилазу или кислоту аскорбиновую (витамин С), или цианокобаламин (витамин В12)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противомалярийные активные (действующие) вещества, указанные в примечании к субпозициям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кетгут хирургический стерильный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реагенты для определения группы крови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контрастные для рентгенографических обследований; реагенты диагностические, предназначенные для введения больным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цементы зубные и материалы для пломбирования зубов прочие; цементы, реконструирующие кость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3006 50 000 0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сумки санитарные и наборы для оказания первой помощи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спермицидов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3006 92 000 0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непригодные фармацевтические средства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более 0,5 об.% спирта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содержащие молочных жиров, сахарозы, изоглюкозы, глюкозы или крахмала или содержащие менее 1,5 мас.% молочного жира, 5 мас.% сахарозы или изоглюкозы, 5 мас.% глюкозы или крахмала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используемые до, во время или после бритья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дезодоранты и антиперспиранты индивидуального назначения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ароматизированные соли и прочие составы для принятия ванн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хлопья, вафли, гранулы или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крахмалы, превращенные в сложный или простой эфир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4,6-динитро-о-крезол (ДНОК (ISO)) или его соли, или трибутилолова соединения, или смеси указанных веществ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3824 99 580 0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пластыри никотиновые (трансдермальные системы), предназначенные для того, чтобы помочь курильщикам бросить курить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клинические отходы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установленными фитингами,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4009 42 000 0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легковых автомобилей (включая грузопассажирские автомобили-фургоны и спортивные автомобили)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технических целей,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технических целей,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технических целей,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сумки и ранцы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4202 12 500 9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сумки и ранцы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листов пластмассы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сумки дорожные, сумочки для косметических средств или наборов для личной гигиены, рюкзаки и сумки спортивные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сумки дорожные, сумочки для косметических средств или наборов для личной гигиены, рюкзаки и сумки спортивные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футляры для музыкальных инструментов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4202 92 980 0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защитные для всех профессий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сосна обыкновенная вида "Pinus sylvestris 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сосна обыкновенная вида "Pinus sylvestris 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ель обыкновенная вида "Picea abies Karst." или пихта белая европейская (Abies alba Mill.)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ель обыкновенная вида "Picea abies Karst." или пихта белая европейская (Abies alba Mill.)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4407 29 150 9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4407 29 830 9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4407 29 950 9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бруски, планки и фриз для паркета или деревянного покрытия полов, несобранные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лесоматериалы, распиленные вдоль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лесоматериалы, распиленные вдоль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ореха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имеющая,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дощечки для изготовления карандашей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клееная фанера (отличная от товаров товарной позиции 4412), имеющая,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клееная фанера (отличная от товаров товарной позиции 4412), имеющая,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имеющая,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имеющая,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вафельные плиты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необработанные или без дальнейшей обработки, кроме шлифования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имеющая,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видов ольха (Alnus spp.), ясень (Fraxinus spp.), бук (Fagus spp.), береза (Betula spp.), вишня (Prunus spp.), каштан (Castanea spp.), вяз (Ulmus spp.), эвкалипт (Eucalyptus spp.), гикори (Carya spp.), конский каштан (Aesculus spp.), липа (Tilia spp.), клен (Acer spp.), дуб (Quercus spp.), платан (Platanus spp.), тополь и осина (Populus spp.), робиния (Robinia spp.), лириодендрон (Liriodendron spp.) или орех (Juglans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не указанных в субпозиции 4412 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оба наружных слоя из древесины хвойных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ольхи, ясеня, бука, березы, вишни, каштана, вяза, гикори, граба, конского каштана, липы, клена, дуба, платана, тополя, робинии, ореха или тюльпанного дерева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наружный слой из древесины лиственных пород, кроме тропических пород, указанных в дополнительном примечании Евразийского экономического союза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4412 99 850 0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4504 90 800 0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древесная термомеханическая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растворимые сорта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фильтровальной бумаги5)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которой целлюлозные волокна древесины эвкалипта составляют 100% от общей массы волокна, используемая для изготовления бумаги-основы облицовочных материалов5)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масса, полученная сочетанием механических и химических способов варки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из хлопкового линта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волокнистая, полученная из регенерируемых бумаги или картона (макулатуры и отходов)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из бамбука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полученная сочетанием механических и химических процессов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небеленые крафт-бумага или крафт-картон или гофрированные бумага или картон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или картон прочие, полученные в основном из беленой целлюлозы, не окрашенные в массе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старые и непроданные газеты и журналы, телефонные справочники, брошюры и печатная рекламная продукция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неотсортированные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отсортированные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газетная в рулонах или листах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ручного отлива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4802 40 100 0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содержащая волокон, полученных механическим способом, или с содержанием таких волокон не более 10% от общей массы волокна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массой 1 м2 не более 15 г, применяемая для изготовления трафаретов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целлюлозная вата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25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беленые равномерно в массе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пергамент растительный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жиронепроницаемая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пергамин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мешочная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и картон баритованные, используемые как основа для фоточувствительной бумаги или картона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и картон массой 1 м2 не более 150 г, используемые как основа для фото-, тепло- и электрочувствительной бумаги или картона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 шириной более 15 см или в листах с размером одной стороны более 36 см и размером другой стороны более 15 см в развернутом виде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гудронированные, битуминизированные или асфальтированные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шириной не более 10 см, покрытые невулканизованным натуральным или синтетическим каучуком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покрытия для пола на основе из бумаги или картона, нарезанные или не нарезанные по размеру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покрытия для пола на основе из бумаги или картона, нарезанные или не нарезанные по размеру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4811 60 000 0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с покрытием или пропиткой из воска, парафина, стеарина, масла или глицерина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картон, целлюлозная вата и полотно из целлюлозных волокон,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форме книжечек или трубок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шириной не более 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 шириной более 5 см, но не более 15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карточки для писем, почтовые открытки без рисунков и карточки для переписки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сумки, футляры и компендиумы, из бумаги или картона, содержащие наборы бумажных канцелярских принадлежностей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платки носовые и косметические салфетки или салфетки для лица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скатерти и салфетки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4818 50 000 0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и принадлежности к одежде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применяемые в хирургических, медицинских или гигиенических целях, не расфасованные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журналы регистрационные, бухгалтерские книги, книги заказов и квитанционные книжки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записные книжки, блокноты для писем и памятных записок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дневники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тетради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переплеты съемные (кроме обложек для книг), папки и скоросшиватели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самокопировальные деловые бланки и полистно проложенные копировальные наборы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4820 50 000 0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альбомы для образцов или коллекций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для намотки текстильных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подносы и коробки для упаковки яиц, литые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и картон для письма, печати или других графических целей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4823 90 851 0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конденсаторная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4823 90 852 0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картон, полотно из целлюлозных волокон,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карты неперфорированные для перфораторов в виде полос или лент или иной форме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перфорированные бумага и картон для жаккардовых и аналогичных машин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прокладки, шайбы и другие уплотнительные детали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напольные покрытия на основе бумаги или картона, нарезанные по размеру или нет, не включенные в товарную позицию 4811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клеем или самоклеящаяся бумага или картон, не включенные в товарную позицию 4811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4907 00 101 0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акцизные марки подакцизных товаров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картинки переводные (декалькомания), способные стекловаться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Открытки почтовые печатные или иллюстрированные; карточки с напечатанными поздравлениями, посланиями или сообщениями, иллюстрированные или неиллюстрированные, с конвертами или без конвертов, с украшениями или без украшений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календари всех видов, включая отрывные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4911 99 000 0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отбеленные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150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150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волокон 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5407 10 001 0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арамидов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клеенка столовая с поливинилхлоридным покрытием на основе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клеенка столовая с поливинилхлоридным покрытием на основе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50 000 дтекс (5 г/м)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50 000 дтекс (5 г/м)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синтетических волокон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ценой более 17,50 евро/кг (нетто-масса)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ценой более 17,50 евро/кг (нетто-масса)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Стеганые текстильные материалы в куске, состоящие из одного или нескольких слоев текстильных материалов, соединенных с мягким слоем прошиванием или другим способом, кроме вышивок товарной позиции 5810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основой из войлока, полученного иглопробивным способом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иным способом пропитанные или покрытые; расписанные холсты, являющиеся театральными декорациями, задниками для художественных студий, или аналогичные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шали, шарфы, кашне, мантильи, вуали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лыжные костюмы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6211 32 410 0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и пояса-трусы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льняной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волокна 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столовое трикотажное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туалетное и кухонное из махровых полотенечных тканей или аналогичных тканых махровых материалов,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паруса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матрацы надувные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или грубого волоса животных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льняной или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верхом из резины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0,58 евро за 1 пару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комнатные туфли и прочая домашняя обувь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пару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 трости-сиденья, хлысты, кнуты для верховой езды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человеческого волоса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плитки, кубики и аналогичные изделия, прямоугольной или непрямоугольной (включая квадратную) формы, наибольшая грань которых может быть вписана в квадрат со стороной размером менее 7 см; гранулы, крошка и порошок, искусственно окрашенные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известняки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известняки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полированные, декорированные или прошедшие прочую обработку, кроме резных, нетто-массой 10 кг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материалы для кровли и стен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жернова и камни точильные для шлифовки, заточки или измельчения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6804 22 120 0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неармированные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керамических или силикатных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природного камня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камни для ручной заточки или полировки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плиты, плитки, блоки и аналогичные изделия из растительных волокон, соломы или стружки, щепок, частиц, опилок или других древесных отходов, агломерированных с цементом, гипсом или прочими минеральными связующими веществами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облегченного бетона (с основой из битой пемзы, гранулированного шлака и т.д.)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сборные строительные блоки для строительства, включая жилищное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гофрированные листы; трубы, трубки и фитинги к ним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листы, панели, плитки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листы, панели, плитки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трубы, трубки и фитинги к ним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волокно обработанное; смеси на основе крокидолита или крокидолита и карбоната магния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пряжа и нити; веревки и шнуры, плетеные или неплетеные; ткани и трикотажные материалы; одежда, принадлежности одежды, обувь и головные уборы; бумага, толстый картон и войлок или фетр; уплотнительный материал из прессованного крокидолитового волокна в листах или рулонах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толстый картон и войлок или фетр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уплотнительный материал из прессованного асбестового волокна в листах или рулонах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волокно асбестовое обработанное; смеси на основе асбеста или асбеста и карбоната магния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пряжа и нити; веревки и шнуры, плетеные или неплетеные; ткани и трикотажные материалы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блоки углеродные для футеровки доменных печей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элементов Mg, Ca или Cr, взятых отдельно или вместе, в пересчете на MgO, СаО или Сr</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93 мас.% или более кремнезема (SiO</w:t>
            </w:r>
            <w:r>
              <w:rPr>
                <w:rFonts w:ascii="Times New Roman"/>
                <w:b w:val="false"/>
                <w:i w:val="false"/>
                <w:color w:val="000000"/>
                <w:vertAlign w:val="subscript"/>
              </w:rPr>
              <w:t>2</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более 7 мас.%, но менее 45 мас.%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25 мас.%, но не более 50 мас.% графита или других форм углерода, или их смеси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грубой керамики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каменная керамика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грубой керамики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каменная керамика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оптического 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плавленого кварца или других плавленых кремнеземов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прочего стекла с коэффициентом линейного расширения не более 5 х 10-6 на K в интервале температур от 0</w:t>
            </w:r>
            <w:r>
              <w:rPr>
                <w:rFonts w:ascii="Times New Roman"/>
                <w:b w:val="false"/>
                <w:i w:val="false"/>
                <w:color w:val="000000"/>
                <w:vertAlign w:val="superscript"/>
              </w:rPr>
              <w:t>o</w:t>
            </w:r>
            <w:r>
              <w:rPr>
                <w:rFonts w:ascii="Times New Roman"/>
                <w:b w:val="false"/>
                <w:i w:val="false"/>
                <w:color w:val="000000"/>
                <w:sz w:val="20"/>
              </w:rPr>
              <w:t xml:space="preserve"> С до 300</w:t>
            </w:r>
            <w:r>
              <w:rPr>
                <w:rFonts w:ascii="Times New Roman"/>
                <w:b w:val="false"/>
                <w:i w:val="false"/>
                <w:color w:val="000000"/>
                <w:vertAlign w:val="superscript"/>
              </w:rPr>
              <w:t>o</w:t>
            </w:r>
            <w:r>
              <w:rPr>
                <w:rFonts w:ascii="Times New Roman"/>
                <w:b w:val="false"/>
                <w:i w:val="false"/>
                <w:color w:val="000000"/>
                <w:sz w:val="20"/>
              </w:rPr>
              <w:t xml:space="preserve">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оптического 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оптического 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7007 21 800 9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стеклянных трубок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л 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или более,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электрического осветительного оборудования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изделия для сигнальных устройств и оптические элементы из стекла (кроме включенных в товарную позицию 7015) без оптической обработки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ячеистого стекла или пеностекла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ячеистое стекло или пеностекло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плавленого кварца или других плавленых кремнеземов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резаные и полированные механически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имитирующие жемчуг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резаные и полированные механически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микросферы стеклянные диаметром не более 1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глаза стеклянные; изделия в виде небольших форм из 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штапелированное волокно длиной не более 50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ровница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нетекстильные волокна навалом или в пучках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7020 00 080 0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завершенные в производстве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рубины, сапфиры и изумруды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плакированные серебром, полуобработанные, без дальнейшей обработки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платины на 1000 частей сплава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трубки и пустотелые болванки; тонкие листы и полосы (фольга) толщиной не более 0,15 мм, не считая любой основы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палладия на 1000 частей сплава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серебро или золото, плакированные платиной, необработанные или полуобработанные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недрагоценных металлов, плакированных драгоценными металлами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ожерелья, браслеты и прочие изделия, изготовленные полностью из природных драгоценных или полудрагоценных камней, просто нанизанных без застежек или прочих принадлежностей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монеты (кроме золотых), не являющиеся законным платежным средством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автоматной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катаные или полученные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автоматной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0,25 мас.% или более, но менее 0,6 мас.% углерода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0,6 мас.% или более углерода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катаные или полученные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катаные или полученные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 и изделия с гальваническим или другим покрытием оксидами хрома или хромом и оксидами хрома, лакированные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плакированный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 без дальнейшей обработки, кроме покрытия лаком; с гальваническим или другим покрытием оксидами хрома или хромом и оксидами хрома, лакированный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7212 60 000 0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плакированный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7218 10 000 9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катаная или полученная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катаная или полученная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7219 24 000 9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7220 11 000 9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4,75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быстрорежущей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7224 90 180 0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содержащая не менее 0,9 мас.%, но не более 1,15 мас.% углерода, не менее 0,5 мас.%, но не более 2 мас.% хрома и, если содержится, не более 0,5 мас.% молибдена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горячекатаный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холоднокатаный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7225 40 120 9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быстрорежущей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электролитически оцинкованный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оцинкованный иным способом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дальнейшей обработки, кроме горячей прокатки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быстрорежущей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инструментальной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менее 4,75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электролитически оцинкованный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оцинкованный иным способом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7226 99 700 0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кремнемарганцовистой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не более 406,4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7304 23 000 9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168,3 мм, но не более 406,4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наружным диаметром более 421 мм и толщиной стенки более 10,5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7304 59 920 9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168,3 мм, но не более 406,4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обсадные, используемые при бурении нефтяных или газовых скважин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из коррозионностойкой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168,3 мм, но не более 406,4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газов (кроме сжатого или сжиженного газа)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или собранные в изделия,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или собранные в изделия,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или собранные в изделия,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или собранная в изделия, предназначенная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оцинкованная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присоединенными фитингами или собранная в изделия, предназначенная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или собранные в изделия,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7312 90 000 9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пластмассой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7314 50 000 0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просечно-вытяжной лист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кнопки чертежные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воздухонагреватели и распределители горячего воздуха (исключая их части),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оборудование санитарно-техническое (исключая его части), предназначенное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небольшие клетки и вольеры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корзины проволочные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табакерки, портсигары, пудреницы, коробочки для косметики и аналогичные карманные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спеченные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табакерки, портсигары, пудреницы, коробочки для косметики и аналогичные карманные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никелевых сплавов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никеля нелегированного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7506 20 000 9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7507 20 000 9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3 мм, но менее 6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полосы для жалюзи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полосы для жалюзи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самоклеящаяся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мосты и их секции, башни и решетчатые мачты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емкости жесткие цилиндрические вместимостью не более 1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или 13,2 евро за 1000 шт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оловянные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вольфрам необработанный, включая прутки, изготовленные простым спеканием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молибден необработанный, включая прутки, изготовленные простым спеканием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титана не менее 99,56 мас.%, в кусках, рассеянных на фракции от 12 + 2 мм до 70 + 12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слитки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слябы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8108 90 500 9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8108 90 600 8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цирконий необработанный;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сплавы, содержащие более 10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8112 99 700 9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ванадий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висячие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8301 20 000 9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8301 50 000 0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задвижки и рамки с задвижками, объединенные с замками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8301 60 000 9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8301 70 000 0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ключи, поставляемые отдельно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8302 60 000 1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крончатые колпачки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закупорочные крышки из свинца; закупорочные крышки из алюминия диаметром более 21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установки на разведывательно-ударные беспилотные летательные аппараты14)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 взлетной мощностью не более 200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рельсового транспорта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200 кВт, но не более 300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300 кВт, но не более 500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1000 кВт, но не более 5000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изготовления газовых турбин мощностью более 50 000 кВт5)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гидроцилиндры телескопические для сборки автомобилей-самосвалов грузоподъемностью 18 – 20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двигатели силовые, на водяном пару или паровые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гидроцилиндров телескопических, предназначенных для сборки автомобилей-самосвалов грузоподъемностью 18 – 20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линейные (с линейным электрическим двигателем)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номинальной мощностью охлаждения (холодопроизводительностью) не более 0,16 кВт, определенной по методу ASHRAE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0,4 кВт, но не более 1,3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1,3 кВт, но не более 10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0,4 кВт и более, но не более 1,3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холодильники-морозильники бытовые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стола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встраиваемого типа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250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250 л, но не более 340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хранения замороженных пищевых продуктов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глубокого замораживания, кроме изделий субпозиций 8418 30 и 8418 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абсорбционные тепловые насосы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для встраивания холодильного или морозильного оборудования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сепараторы для очистки нефтяных газов, сепараторы для очистки как нефтяных газов, так и нефти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огнетушители заряженные или незаряженные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механические устройства для мойки автомобилей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лебедки шахтных подъемных установок надшахтного размещения; лебедки, специально предназначенные для подземных работ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стационарные гаражные подъемники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башенные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8426 30 000 9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8426 49 001 0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трубоукладчики грузоподъемностью 90 т и выше, предназначенные для работы при температуре окружающего воздуха –50 oС и ниже2)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трубоукладчики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специально предназначенные для подземных работ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ковшовые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эскалаторы и движущиеся пешеходные дорожки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8428 60 000 0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канатные пассажирские и грузовые дороги, лыжные подъемники; тяговые механизмы для фуникулеров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8429 11 001 0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250 л.с.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бульдозеры колесные мощностью 400 л.с. 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8429 20 001 0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грейдеры мощностью 350 л.с. 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вибрационные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трамбовочные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одноковшовые погрузчики на гусеничном ходу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гидравлические, с момента выпуска которых прошел один год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забивки и извлечения свай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снегоочистители плужные и роторные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очистные узкозахватные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и механизмы для разработки грунта, предназначенные для установки на 4-гусеничных машинах с двумя ведущими тележками для работы в заболоченных или снежных районах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скреперы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полноповоротные платформы гидравлических экскаваторов, с момента выпуска которых прошел один год или более, предназначенные для установки на подвижные шасси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8433 53 300 0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свекловичные ботворезные и машины свеклоуборочные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8433 59 850 9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вытягивания (растягивания) металлического листа и оборачивания (гибки) листа вокруг закрепленной формовочной оснастки, для авиационной промышленности5)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обработки изделий из листового материала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заклепок, болтов, винтов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усилием смыкания не более 2 200 т (22 000 кН) и объемом впрыска не более 28 200 см3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передвижная шахтная крепь с гидравлическим приводом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8481 10 190 8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литейного чугуна или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смесительная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термостатическая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арматура для пневматических шин и камер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регуляторы температуры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для промышленной сборки моторных транспортных средств товарных позиций 8701 – 8705, их узлов и агрегатов5)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арматура мембранная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8483 10 210 8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шарнирные валы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8483 30 380 9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цилиндрическими прямозубыми колесами и геликоидальными зубчатыми колесами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червячные передачи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чугунные литые или стальные литые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чугунные литые или стальные литые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чугунные литые или стальные литые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универсальные двигатели переменного/постоянного тока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переменного тока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постоянного тока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двигатели постоянного тока номинальной выходной мощностью более 75 кВт, но не более 100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 с высотой оси вращения 250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асинхронные с высотой оси вращения 250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катушки индуктивности и дроссели, соединенные или не соединенные с конденсатором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более 5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жидким электролитом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силовые аккумуляторы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никель-железные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8508 60 000 0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пылесосы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моторных транспортных средств товарных позиций 8701 – 8705, их узлов и агрегатов5)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8511 90 000 9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собранные в блоки и состоящие только из простого изолированного каркаса и электрических соединений, применяемые в противообледенительных и размораживающих системах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8518 10 950 0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громкоговорители одиночные, смонтированные в корпусах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8518 29 950 0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8518 30 950 0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8518 50 000 0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звукоусилительные комплекты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электропроигрывающие (деки)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проигрыватели грампластинок, кроме относящихся к субпозиции 8519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использующая ленту шириной не более 1,3 см и позволяющая вести запись или воспроизведение при скорости движения ленты не более 50 мм/с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8521 10 950 1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диски магнитные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диаметром не более 6,5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диаметром более 6,5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диски универсальные цифровые (DVD)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передающая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приемники радионавигационные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8526 92 000 8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электронные модули для встраивания в вычислительные машины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жидкокристаллическим или плазменным экраном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не более 42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42 см, но не более 52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52 см, но не более 72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монохромного изображения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8529 90 410 0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дерева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в зданиях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выключатели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один из монтажных фланцев содержит крепежные отверстия, центры которых расположены на окружности диаметром не менее 330 мм, но не более 680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разъединители-заземлители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два из монтажных фланцев содержат крепежные отверстия, центры которых расположены на окружности диаметром не менее 330 мм, но не более 680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заземлители на напряжение не менее 110 кВ, но не более 550 кВ в корпусе из алюминиевого сплава, содержащем, по крайней мере, два монтажных фланца, предназначенных для подсоединения внешней аппаратуры с крепежными отверстиями, центры которых расположены на окружности диаметром не менее 330 мм, но не более 680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молниеотводы, ограничители напряжения и гасители скачков напряжения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проходные изоляторы с одним или несколькими электродами на напряжение не менее 110 кВ, но не более 550 кВ в корпусе из алюминиевого сплава, содержащем монтажное фланцевое кольцо для подсоединения внешней аппаратуры с крепежными отверстиями, центры которых расположены на окружности диаметром не менее 330 мм, но не более 680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10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10 А, но не более 63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63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16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16 А, но не более 125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125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силу тока не более 2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силу тока более 2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патроны для ламп накаливания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8536 90 010 0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предварительно собранные элементы для электрических цепей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дуговые лампы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солярии для люминесцентных трубчатых ламп ультрафиолетового (А) излучения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 напряжение не более 80 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промышленной сборки моторных транспортных средств товарных позиций 8701 – 8705, их узлов и агрегатов5)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движения в составе железнодорожных электропоездов с максимальной эксплуатационной скоростью не менее 140 км/ч, но менее 250 км/ч</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вагоны железнодорожные для перевозки пассажиров, оборудованные спальными местами для пассажиров, с длиной по осям буферов 26400 мм, с наружной шириной кузова (без гофр) 2825 мм, с расстоянием между осями поворота тележек 19000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вагоны железнодорожные пассажирские, включая вагоны-рестораны, вагоны-буфеты, имеющие один колесный блок с двумя независимо вращающимися колесами, предназначенные для движения с максимальной эксплуатационной скоростью не менее 200 км/час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вагоны железнодорожные технического обеспечения пассажирского поезда, оборудованные помимо прочего дизель-генераторной установкой, аккумуляторными батареями, компрессорной установкой, имеющие не более двух колесных блоков с двумя независимо вращающимися колесами в каждом, предназначенные для движения с максимальной эксплуатационной скоростью не менее 200 км/час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контейнеры с внутренним объемом от 42 м</w:t>
            </w:r>
            <w:r>
              <w:rPr>
                <w:rFonts w:ascii="Times New Roman"/>
                <w:b w:val="false"/>
                <w:i w:val="false"/>
                <w:color w:val="000000"/>
                <w:vertAlign w:val="superscript"/>
              </w:rPr>
              <w:t>3</w:t>
            </w:r>
            <w:r>
              <w:rPr>
                <w:rFonts w:ascii="Times New Roman"/>
                <w:b w:val="false"/>
                <w:i w:val="false"/>
                <w:color w:val="000000"/>
                <w:sz w:val="20"/>
              </w:rPr>
              <w:t xml:space="preserve"> до 43 м</w:t>
            </w:r>
            <w:r>
              <w:rPr>
                <w:rFonts w:ascii="Times New Roman"/>
                <w:b w:val="false"/>
                <w:i w:val="false"/>
                <w:color w:val="000000"/>
                <w:vertAlign w:val="superscript"/>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90 кВт, но не более 130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130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экологического класса 4 или выше7), габаритной длиной не менее 11,5 м, имеющие не менее 41 посадочного места, включая водителя, объем багажного отсека не менее 5 м</w:t>
            </w:r>
            <w:r>
              <w:rPr>
                <w:rFonts w:ascii="Times New Roman"/>
                <w:b w:val="false"/>
                <w:i w:val="false"/>
                <w:color w:val="000000"/>
                <w:vertAlign w:val="superscript"/>
              </w:rPr>
              <w:t>3</w:t>
            </w:r>
            <w:r>
              <w:rPr>
                <w:rFonts w:ascii="Times New Roman"/>
                <w:b w:val="false"/>
                <w:i w:val="false"/>
                <w:color w:val="000000"/>
                <w:sz w:val="20"/>
              </w:rPr>
              <w:t xml:space="preserve"> и предназначенные для перевозки только сидящих пассажиров и их багажа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8702 90 319 0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моторные транспортные средства, оборудованные для проживания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 но не менее 18,2 и не более 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 но не менее 18,2 и не более 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 но не менее 18,2 и не более 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повышенной проходимости с рабочим объемом цилиндров двигателя более 4200 см</w:t>
            </w:r>
            <w:r>
              <w:rPr>
                <w:rFonts w:ascii="Times New Roman"/>
                <w:b w:val="false"/>
                <w:i w:val="false"/>
                <w:color w:val="000000"/>
                <w:vertAlign w:val="superscript"/>
              </w:rPr>
              <w:t>3</w:t>
            </w:r>
            <w:r>
              <w:rPr>
                <w:rFonts w:ascii="Times New Roman"/>
                <w:b w:val="false"/>
                <w:i w:val="false"/>
                <w:color w:val="000000"/>
                <w:sz w:val="20"/>
              </w:rPr>
              <w:t>, поименованные в дополнительном примечании Евразийского экономического союза 6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8703 32 199 0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 но не менее 18,2 и не более 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 но не менее 18,2 и не более 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 но не менее 18,2 и не более 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rPr>
                <w:rFonts w:ascii="Times New Roman"/>
                <w:b w:val="false"/>
                <w:i w:val="false"/>
                <w:color w:val="000000"/>
                <w:vertAlign w:val="superscript"/>
              </w:rPr>
              <w:t>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 но не менее 18,2 и не более 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 но не менее 18,2 и не более 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 но не менее 18,2 и не более 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rPr>
                <w:rFonts w:ascii="Times New Roman"/>
                <w:b w:val="false"/>
                <w:i w:val="false"/>
                <w:color w:val="000000"/>
                <w:vertAlign w:val="superscript"/>
              </w:rPr>
              <w:t>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легковые автомобили категории M1 или M1G</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количеством осей не более двух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8704 10 108 0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тракторов одноосных, указанных в субпозиции 8701 10; транспортных средств товарной позиции 8704 с поршневым двигателем внутреннего сгорания с воспламенением от сжатия (дизелем или полудизелем) и рабочим объемом цилиндров двигателя не более 2500 см</w:t>
            </w:r>
            <w:r>
              <w:rPr>
                <w:rFonts w:ascii="Times New Roman"/>
                <w:b w:val="false"/>
                <w:i w:val="false"/>
                <w:color w:val="000000"/>
                <w:vertAlign w:val="superscript"/>
              </w:rPr>
              <w:t>3</w:t>
            </w:r>
            <w:r>
              <w:rPr>
                <w:rFonts w:ascii="Times New Roman"/>
                <w:b w:val="false"/>
                <w:i w:val="false"/>
                <w:color w:val="000000"/>
                <w:sz w:val="20"/>
              </w:rPr>
              <w:t xml:space="preserve"> или с поршневым двигателем внутреннего сгорания с искровым зажиганием и рабочим объемом цилиндров двигателя не более 2800 см3; моторных транспортных средств специального назначения товарной позиции 8705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кабины для сборки грузовых автомобилей общей массой более 20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8708 50 550 9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8708 80 350 2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малолитражных автомобилей, имеющие следующие характеристики: максимальные усилия Н (кгс): ход сжатия 235 – 280, ход отбоя 1150 – 1060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8708 80 550 9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части5)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8708 95 910 9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тормоза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коробки передач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колеса ходовые и их части и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глушители и выхлопные трубы,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сцепления в сборе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гражданские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разведывательно-ударные беспилотные летательные аппараты14)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самолеты военно-транспортные, оснащенные грузовой рампой, с массой пустого снаряженного аппарата более 12 000 кг, но не более 13 000 кг14)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с массой пустого снаряженного аппарата более 120 000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 с массой пустого снаряженного аппарата более 120 000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воздушных змеев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космических аппаратов (включая спутники)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суборбитальных и космических ракет-носителей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стартовое оборудование для летательных аппаратов и его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имитаторы воздушного боя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8805 29 000 8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бинокли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фотокамеры с моментальным получением готового снимка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9008 50 000 0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проекторы изображений, фотоувеличители и оборудование для проецирования изображений с уменьшением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компасы для определения направления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чертежные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для разметки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электрокардиографы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бормашины, совмещенные или не совмещенные на едином основании с прочим стоматологическим оборудованием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боры, диски, наконечники и щетки для использования в бормашинах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9018 50 900 0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эндоскопы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системы для взятия и переливания крови, кровезаменителей и инфузионных растворов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ультразвуковые литотриптеры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гидромассажные ванны и душевые кабины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9021 21 100 0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слуховые, кроме частей и принадлежностей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9021 50 000 0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кардиостимуляторы, кроме частей и принадлежностей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 к слуховым аппаратам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стенты коронарные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барометры, не объединенные с другими приборами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микротомы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микротомов или газо- или дымоанализаторов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для обнаружения или измерения ионизирующих излучений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электронно-лучевые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приборы измерительные универсальные без записывающего устройства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вольтметры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электрическим пусковым устройством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действие электричеством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или диаметром не более 50 мм,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древесины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кресла стоматологические и части к ним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металла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пружинные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спальные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пуховые или перьевые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9405 10 500 1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недрагоценных металлов,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9405 20 110 9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использования со светодиодными источниками света на жесткой печатной плате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изделий субпозиций 9405 10 или 9405 60, предназначенных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 недрагоценных металлов изделий субпозиций 9405 10 или 9405 60, предназначенных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коляски для кукол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 электрические, включая рельсы, светофоры и их прочие принадлежности; наборы элементов для сборки моделей в уменьшенном размере ("в масштабе")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набивные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9503 00 550 0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и устройства музыкальные игрушечные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деревянные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игрушки в наборах или комплектах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игрушечное оружие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мини-модели литые металлические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палатки для игр, используемые детьми в помещениях или на открытом воздухе, в виде животных, мультипликационных персонажей, транспортных средств, геометрических форм (например, пирамида, конус, куб, усеченная пирамида), состоящие из текстильного материала с пластмассовым или металлическим (трубчатым или пружинным) каркасом, высотой не более 120 см, шириной не более 185 см, длиной не более 185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столы для бильярда (с ножками или без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игры с экраном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флипперы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 игральные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видеоигры с использованием телевизионного приемника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игры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специальные столы и изделия для казино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стеклянные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инвентарь для поло и крикета, кроме мячей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кость слоновая обработанная и изделия из 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обработанные янтарь, янтарь агломерированный, гагат (черный янтарь)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метлы и щетки, состоящие из веток или других растительных материалов, связанных вместе, с рукоятками или без рукояток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кисти художественные и кисточки для письма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кисточки для нанесения косметики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9603 40 900 0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подушечки и валики малярные для краски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9603 50 000 9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щетки ручные механические без двигателей для уборки полов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и решета ручные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дорожные, используемые для личной гигиены, шитья или для чистки одежды или обуви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кнопки, застежки-защелки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 без текстильного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недрагоценного металла, без текстильного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зубцами из недрагоценного металла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недрагоценного металла, включая узкие ленты с зубцами из недрагоценного металла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9613 80 000 0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зажигалки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грубообработанные заготовки из дерева или корневища для изготовления трубок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распылители для гигиенических целей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насадки и головки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пуховки и подушечки для нанесения косметических или туалетных средств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Манекены для портных и прочие манекены; манекены-автоматы и движущиеся предметы для оформления витрин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9" w:id="12"/>
    <w:p>
      <w:pPr>
        <w:spacing w:after="0"/>
        <w:ind w:left="0"/>
        <w:jc w:val="both"/>
      </w:pPr>
      <w:r>
        <w:rPr>
          <w:rFonts w:ascii="Times New Roman"/>
          <w:b w:val="false"/>
          <w:i w:val="false"/>
          <w:color w:val="000000"/>
          <w:sz w:val="28"/>
        </w:rPr>
        <w:t xml:space="preserve">
      Примечание: </w:t>
      </w:r>
    </w:p>
    <w:bookmarkEnd w:id="12"/>
    <w:bookmarkStart w:name="z30" w:id="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Администрирование ввоза и оборота товаров, ввезенных по ставкам, установленным Перечнем, осуществляется в соответствии с положениями Протокола о некоторых вопросах ввоза и обращения товаров на таможенной территории Евразийского экономического союза, ратифицированного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декабря 2015 года.</w:t>
      </w:r>
    </w:p>
    <w:bookmarkEnd w:id="13"/>
    <w:bookmarkStart w:name="z31" w:id="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Для целей применения ставок ввозных таможенных пошлин товары определяются исключительно кодами Товарной номенклатуры внешнеэкономической деятельности Евразийского экономического союза (далее – ТН ВЭД ЕАЭС).</w:t>
      </w:r>
    </w:p>
    <w:bookmarkEnd w:id="14"/>
    <w:bookmarkStart w:name="z32" w:id="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Если ставка ввозной таможенной пошлины, установленная настоящим Перечнем, выше чем ставка ввозной таможенной пошлины, установленная в Едином таможенном тарифе Евразийского экономического союза, то применяется ставка ввозной таможенной пошлины, установленная в Едином таможенном тарифе Евразийского экономического союза.</w:t>
      </w:r>
    </w:p>
    <w:bookmarkEnd w:id="15"/>
    <w:bookmarkStart w:name="z33" w:id="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Ставка ввозной таможенной пошлины применяется с 25 мая 2019 года.</w:t>
      </w:r>
    </w:p>
    <w:bookmarkEnd w:id="16"/>
    <w:bookmarkStart w:name="z34" w:id="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Ставка ввозной таможенной пошлины применяется с 1 июня 2019 года.</w:t>
      </w:r>
    </w:p>
    <w:bookmarkEnd w:id="17"/>
    <w:bookmarkStart w:name="z35" w:id="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Ставка ввозной таможенной пошлины применяется с 1 сентября 2019 года.</w:t>
      </w:r>
    </w:p>
    <w:bookmarkEnd w:id="18"/>
    <w:bookmarkStart w:name="z36" w:id="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Ставка ввозной таможенной пошлины применяется по 31 августа 2019 года. включительно.</w:t>
      </w:r>
    </w:p>
    <w:bookmarkEnd w:id="19"/>
    <w:bookmarkStart w:name="z37" w:id="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Ставка ввозной таможенной пошлины применяется с 1 января 2019 года.</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