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3f843" w14:textId="313f8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22 февраля 2017 года № 126. Зарегистрирован в Министерстве юстиции Республики Казахстан 25 февраля 2017 года № 14849. Утратил силу приказом Министра финансов Республики Казахстан от 18 апреля 2025 года № 180.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18.04.2025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Министра финансов Республики Казахстан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сентября 2014 года № 403 "Некоторые вопросы Единой бюджетной классификации Республики Казахстан" (зарегистрированный в Реестре государственной регистрации нормативных правовых актов за № 9756, опубликованный в информационно-правовой системе "Әділет" 17 октября 2014 года) следующие изменения и дополнения: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Единой бюджетной классификации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утвержденной указанным приказом: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классификации поступлений бюджета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категории 2 "Неналоговые поступления":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наименование класса 04 "Штрафы,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Казахстан" и подкласса 1 "Штрафы,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сектора" внесены изменения на государственном языке, текст на русском языке не изменяется;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спецификами 19 и 27 следующего содержания: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 Административные штрафы, пени, санкции, взыскания, налагаемые Министерством здравоохранения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Административные штрафы, пени, санкции, взыскания, налагаемые Министерством труда и социальной защиты населения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сектора";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специфику 61 "Административные штрафы, пени, санкции, взыскания, налагаемые Министерством здравоохранения и социального развития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сектора" исключить;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категории 3 "Поступления от продажи основного капитала":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классе 02 "Продажа товаров из государственного материального резерва":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подклассе 1 "Продажа товаров из государственного материального резерва":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специфику 03 "Поступления от реализации зерна из государственных ресурсов" исключить;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классификации расходов бюджета: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группе 01 "Государственные услуги общего характера":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"Представительные, исполнительные и другие органы, выполняющие общие функции государственного управления":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693 "Управление материально-технического обеспечения":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001 "Услуги по обеспечению деятельности Парламента Республики Казахстан":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101 следующего содержания: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"101 Строительство зданий, сооружений Управления материально-технического обеспечения";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подгруппе 2 "Финансовая деятельность": 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217 "Министерство финансов Республики Казахстан":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030 "Создание и развитие информационных систем Министерства финансов Республики Казахстан":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100 и 101 следующего содержания: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 Развитие информационных систем Комитета казначейства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 Развитие автоматизированной интегрированной информационной системы "Электронные государственные закупки";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242 "Министерство по инвестициям и развитию Республики Казахстан":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222 следующего содержания: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"222 Выплата премий по вкладам в жилищные строительные сбережения"; 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3 "Внешнеполитическая деятельность":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204 "Министерство иностранных дел Республики Казахстан":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020 с бюджетными подпрограммами 006 и 018 следующего содержания: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"020 Содействие национализации гендерно-связанных Целей устойчивого развития в странах Центральной Азии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006 За счет софинансирования гранта из республиканского бюджета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018 За счет гранта";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243 "Министерство национальной экономики Республики Казахстан":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073 "Обеспечение реализации проектов по содействию устойчивому развитию и росту Республики Казахстан, осуществляемых совместно с международными финансовыми организациями в рамках Рамочных соглашений о партнерстве":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018 следующего содержания: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"018 За счет гранта";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096 следующего содержания: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"096 Проведение исследования социально-экономического положения Республики Казахстан в рамках сотрудничества между Республикой Казахстан и Организацией экономического сотрудничества и развития";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подгруппе 4 "Фундаментальные научные исследования": 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администратора бюджетных программ 208 "Министерство обороны Республики Казахстан" с бюджетной программой 131 "Обеспечение базового финансирования субъектов научной и (или) научно-технической деятельности"; 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администраторами бюджетных программ 213, 226 и 247 с бюджетной программой 131 следующего содержания: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"213 Министерство труда и социальной защиты населения Республики Казахстан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131 Обеспечение базового финансирования субъектов научной и (или) научно-технической деятельности"; 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 Министерство здравоохранения Республики Казахстан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 Обеспечение базового финансирования субъектов научной и (или) научно-технической деятельности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247 Министерство оборонной и аэрокосмической промышленности Республики Казахстан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 Обеспечение базового финансирования субъектов научной и (или) научно-технической деятельности";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подгруппе 5 "Планирование и статистическая деятельность": 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242 с бюджетной программой 232 и с бюджетными подпрограммами 006 и 018 следующего содержания: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"242 Министерство по инвестициям и развитию Республики Казахстан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232 Обеспечение реализации исследований проектов, осуществляемых совместно с международными организациями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006 За счет софинансирования гранта из республиканского бюджета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018 За счет гранта"; 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подгруппе 9 "Прочие государственные услуги общего характера": 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 администратора бюджетных программ 240 "Министерство культуры и спорта Республики Казахстан" с бюджетной программой 001 с бюджетными подпрограммами 100, 103, 104 и 111 и бюджетными программами 100, 101, 102, 105, 109, 114, 116, 119 и 122;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242 "Министерство по инвестициям и развитию Республики Казахстан":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наименования бюджетной программы 001 "Формирование и реализация политики государства в сфере стандартизации, метрологии, промышленности, привлечения инвестиций, геологии, туристской индустрии, формирования индустриальной политики, развития инфраструктуры и конкурентного рынка, транспорта и коммуникаций" и бюджетной подпрограммы 100 "Обеспечение деятельности уполномоченного органа в области стандартизации, метрологии, промышленности, привлечения инвестиций, геологии, туристской индустрии, формирования индустриальной политики, развития инфраструктуры и конкурентного рынка, транспорта и коммуникаций" изложить в следующей редакции: 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"001 Формирование и реализация политики государства в сфере стандартизации, метрологии, промышленности, привлечения инвестиций, геологии, формирования индустриальной политики, развития инфраструктуры и конкурентного рынка, транспорта и коммуникаций, строительства, жилищно-коммунального хозяйства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 Обеспечение деятельности уполномоченного органа в области стандартизации, метрологии, промышленности, привлечения инвестиций, геологии, формирования индустриальной политики, развития инфраструктуры и конкурентного рынка, транспорта и коммуникаций, строительства, жилищно-коммунального хозяйства"; 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243 "Министерство национальной экономики Республики Казахстан":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 бюджетной программы 001 "Услуги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предпринимательства" и бюджетной подпрограммы 100 "Обеспечение деятельности уполномоченного органа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предпринимательства" изложить в следующей редакции: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"001 Услуги по формированию и развитию экономической, торговой политики, политики в области защиты прав потребителей,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 и развития предпринимательства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Обеспечение деятельности уполномоченного органа по формированию и развитию экономической, торговой политики, политики в области защиты прав потребителей,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 и развития предпринимательства";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245 с бюджетной программой 006 следующего содержания: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"245 Министерство информации и коммуникаций Республики Казахстан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006 Создание информационной системы мониторинга информационно-коммуникационных сетей в части обеспечения отказоустойчивости серверов доменных имен верхнего уровня";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03 "Общественный порядок, безопасность, правовая, судебная, уголовно-исполнительная деятельность":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подгруппе 1 "Правоохранительная деятельность": 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201 "Министерство внутренних дел Республики Казахстан":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076 "Охрана общественного порядка и обеспечение общественной безопасности":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119, 120 и 121 следующего содержания: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"119 Целевые текущие трансферты областным бюджетам, бюджетам городов Астаны и Алматы на материально-техническое оснащение подразделений органов внутренних дел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 Целевые текущие трансферты областным бюджетам, бюджетам городов Астаны и Алматы на обучение сотрудников административной полиции органов внутренних дел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 Целевые текущие трансферты областным бюджетам, бюджетам городов Астаны и Алматы на увеличение размеров надбавки за классную квалификацию сотрудников органов внутренних дел";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252 "Исполнительный орган внутренних дел, финансируемый из областного бюджета":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001 "Услуги по реализации государственной политики в области обеспечения охраны общественного порядка и безопасности на территории области", 006 "Капитальные расходы государственного органа", 013 "Услуги по размещению лиц, не имеющих определенного места жительства и документов", 014 "Организация содержания лиц, арестованных в административном порядке" и 015 "Организация содержания служебных животных":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352 "Исполнительный орган внутренних дел, финансируемый из бюджета города республиканского значения, столицы":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001 "Услуги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столицы", 007 "Капитальные расходы государственного органа", 012 "Услуги по размещению лиц, не имеющих определенного места жительства и документов", 013 "Организация содержания лиц, арестованных в административном порядке" и 014 "Организация содержания служебных животных":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4 "Деятельность по обеспечению законности и правопорядка":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502 "Генеральная прокуратура Республики Казахстан": 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001 "Осуществление высшего надзора за точным и единообразным применением законов и подзаконных актов в Республике Казахстан":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102 следующего содержания: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"102 Строительство, реконструкция объектов для органов прокуратуры";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5 "Деятельность по обеспечению безопасности личности, общества и государства":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наименование администратора бюджетных программ 411 "Служба внешней разведки Республики Казахстан "Сырбар" внесено изменение на государственном языке, текст на русском языке не изменяется;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группе 04 "Образование": 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"Дошкольное воспитание и обучение":</w:t>
      </w:r>
    </w:p>
    <w:bookmarkEnd w:id="97"/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225 "Министерство образования и науки Республики Казахстан":</w:t>
      </w:r>
    </w:p>
    <w:bookmarkEnd w:id="98"/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098 "Обеспечение доступности дошкольного воспитания и обучения":</w:t>
      </w:r>
    </w:p>
    <w:bookmarkEnd w:id="99"/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103 следующего содержания:</w:t>
      </w:r>
    </w:p>
    <w:bookmarkEnd w:id="100"/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"103 Целевые трансферты на развитие областным бюджетам, бюджетам городов Астаны и Алматы на строительство и реконструкцию объектов образования и областному бюджету Алматинской области и бюджету города Алматы для сейсмоусиления детских дошкольных организаций за счет средств республиканского бюджета";</w:t>
      </w:r>
    </w:p>
    <w:bookmarkEnd w:id="101"/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271 "Управление строительства области":</w:t>
      </w:r>
    </w:p>
    <w:bookmarkEnd w:id="102"/>
    <w:bookmarkStart w:name="z10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007 с бюджетными подпрограммами 011 и 015 следующего содержания:</w:t>
      </w:r>
    </w:p>
    <w:bookmarkEnd w:id="103"/>
    <w:bookmarkStart w:name="z1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"007 Целевые трансферты на развитие бюджетам районов (городов областного значения) на строительство и реконструкцию объектов дошкольного воспитания и обучения</w:t>
      </w:r>
    </w:p>
    <w:bookmarkEnd w:id="104"/>
    <w:bookmarkStart w:name="z10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105"/>
    <w:bookmarkStart w:name="z10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106"/>
    <w:bookmarkStart w:name="z11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025 "Сейсмоусиление детских дошкольных организаций" и 037 "Строительство и реконструкция объектов дошкольного воспитания и обучения":</w:t>
      </w:r>
    </w:p>
    <w:bookmarkEnd w:id="107"/>
    <w:bookmarkStart w:name="z11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</w:p>
    <w:bookmarkEnd w:id="108"/>
    <w:bookmarkStart w:name="z11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bookmarkEnd w:id="109"/>
    <w:bookmarkStart w:name="z11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110"/>
    <w:bookmarkStart w:name="z11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281 "Управление строительства, пассажирского транспорта и автомобильных дорог области":</w:t>
      </w:r>
    </w:p>
    <w:bookmarkEnd w:id="111"/>
    <w:bookmarkStart w:name="z11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009 с бюджетными подпрограммами 011 и 015 следующего содержания:</w:t>
      </w:r>
    </w:p>
    <w:bookmarkEnd w:id="112"/>
    <w:bookmarkStart w:name="z11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"009 Целевые трансферты на развитие бюджетам районов (городов областного значения) на строительство и реконструкцию объектов дошкольного воспитания и обучения</w:t>
      </w:r>
    </w:p>
    <w:bookmarkEnd w:id="113"/>
    <w:bookmarkStart w:name="z11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114"/>
    <w:bookmarkStart w:name="z11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115"/>
    <w:bookmarkStart w:name="z11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011 "Строительство и реконструкция объектов дошкольного воспитания и обучения":</w:t>
      </w:r>
    </w:p>
    <w:bookmarkEnd w:id="116"/>
    <w:bookmarkStart w:name="z12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</w:p>
    <w:bookmarkEnd w:id="117"/>
    <w:bookmarkStart w:name="z12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bookmarkEnd w:id="118"/>
    <w:bookmarkStart w:name="z12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119"/>
    <w:bookmarkStart w:name="z12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288 "Управление строительства, архитектуры и градостроительства области":</w:t>
      </w:r>
    </w:p>
    <w:bookmarkEnd w:id="120"/>
    <w:bookmarkStart w:name="z12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007 с бюджетными подпрограммами 011 и 015 следующего содержания:</w:t>
      </w:r>
    </w:p>
    <w:bookmarkEnd w:id="121"/>
    <w:bookmarkStart w:name="z12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"007 Целевые трансферты на развитие бюджетам районов (городов областного значения) на строительство и реконструкцию объектов дошкольного воспитания и обучения</w:t>
      </w:r>
    </w:p>
    <w:bookmarkEnd w:id="122"/>
    <w:bookmarkStart w:name="z12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123"/>
    <w:bookmarkStart w:name="z12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124"/>
    <w:bookmarkStart w:name="z12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011 "Строительство и реконструкция объектов дошкольного воспитания и обучения":</w:t>
      </w:r>
    </w:p>
    <w:bookmarkEnd w:id="125"/>
    <w:bookmarkStart w:name="z12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</w:p>
    <w:bookmarkEnd w:id="126"/>
    <w:bookmarkStart w:name="z13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bookmarkEnd w:id="127"/>
    <w:bookmarkStart w:name="z13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128"/>
    <w:bookmarkStart w:name="z13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373 "Управление строительства города республиканского значения, столицы":</w:t>
      </w:r>
    </w:p>
    <w:bookmarkEnd w:id="129"/>
    <w:bookmarkStart w:name="z13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006 "Сейсмоусиление детских дошкольных организаций в городе Алматы" и 037 "Строительство и реконструкция объектов дошкольного воспитания и обучения":</w:t>
      </w:r>
    </w:p>
    <w:bookmarkEnd w:id="130"/>
    <w:bookmarkStart w:name="z13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</w:p>
    <w:bookmarkEnd w:id="131"/>
    <w:bookmarkStart w:name="z13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bookmarkEnd w:id="132"/>
    <w:bookmarkStart w:name="z13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133"/>
    <w:bookmarkStart w:name="z13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администраторам бюджетных программ 466 "Отдел архитектуры, градостроительства и строительства района (города областного значения)", 467 "Отдел строительства района (города областного значения)" и 472 "Отдел строительства, архитектуры и градостроительства района (города областного значения)":</w:t>
      </w:r>
    </w:p>
    <w:bookmarkEnd w:id="134"/>
    <w:bookmarkStart w:name="z13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037 "Строительство и реконструкция объектов дошкольного воспитания и обучения":</w:t>
      </w:r>
    </w:p>
    <w:bookmarkEnd w:id="135"/>
    <w:bookmarkStart w:name="z13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</w:p>
    <w:bookmarkEnd w:id="136"/>
    <w:bookmarkStart w:name="z14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bookmarkEnd w:id="137"/>
    <w:bookmarkStart w:name="z14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138"/>
    <w:bookmarkStart w:name="z14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483 "Отдел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значения)":</w:t>
      </w:r>
    </w:p>
    <w:bookmarkEnd w:id="139"/>
    <w:bookmarkStart w:name="z14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049 "Строительство и реконструкция объектов дошкольного воспитания и обучения":</w:t>
      </w:r>
    </w:p>
    <w:bookmarkEnd w:id="140"/>
    <w:bookmarkStart w:name="z14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</w:p>
    <w:bookmarkEnd w:id="141"/>
    <w:bookmarkStart w:name="z14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bookmarkEnd w:id="142"/>
    <w:bookmarkStart w:name="z14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143"/>
    <w:bookmarkStart w:name="z14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495 "Отдел архитектуры, строительства, жилищно-коммунального хозяйства, пассажирского транспорта и автомобильных дорог района (города областного значения)":</w:t>
      </w:r>
    </w:p>
    <w:bookmarkEnd w:id="144"/>
    <w:bookmarkStart w:name="z14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037 "Строительство и реконструкция объектов дошкольного воспитания и обучения":</w:t>
      </w:r>
    </w:p>
    <w:bookmarkEnd w:id="145"/>
    <w:bookmarkStart w:name="z14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</w:p>
    <w:bookmarkEnd w:id="146"/>
    <w:bookmarkStart w:name="z15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bookmarkEnd w:id="147"/>
    <w:bookmarkStart w:name="z15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148"/>
    <w:bookmarkStart w:name="z15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"Начальное, основное среднее и общее среднее образование":</w:t>
      </w:r>
    </w:p>
    <w:bookmarkEnd w:id="149"/>
    <w:bookmarkStart w:name="z15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240 "Министерство культуры и спорта Республики Казахстан":</w:t>
      </w:r>
    </w:p>
    <w:bookmarkEnd w:id="150"/>
    <w:bookmarkStart w:name="z15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005 "Обучение и воспитание одаренных в культуре и искусстве детей":</w:t>
      </w:r>
    </w:p>
    <w:bookmarkEnd w:id="151"/>
    <w:bookmarkStart w:name="z15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101 и 111 следующего содержания:</w:t>
      </w:r>
    </w:p>
    <w:bookmarkEnd w:id="152"/>
    <w:bookmarkStart w:name="z15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"101 Обеспечение обучения и воспитания одаренных в культуре и искусстве детей</w:t>
      </w:r>
    </w:p>
    <w:bookmarkEnd w:id="153"/>
    <w:bookmarkStart w:name="z15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 Капитальные расходы организаций среднего образования, осуществляющих деятельность в области культуры и искусства";</w:t>
      </w:r>
    </w:p>
    <w:bookmarkEnd w:id="154"/>
    <w:bookmarkStart w:name="z15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804 с бюджетной программой 017 следующего содержания:</w:t>
      </w:r>
    </w:p>
    <w:bookmarkEnd w:id="155"/>
    <w:bookmarkStart w:name="z15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"804 Отдел физической культуры, спорта и туризма района (города областного значения)</w:t>
      </w:r>
    </w:p>
    <w:bookmarkEnd w:id="156"/>
    <w:bookmarkStart w:name="z16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017 Дополнительное образование для детей и юношества по спорту";</w:t>
      </w:r>
    </w:p>
    <w:bookmarkEnd w:id="157"/>
    <w:bookmarkStart w:name="z16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подгруппе 4 "Техническое и профессиональное, послесреднее образование": </w:t>
      </w:r>
    </w:p>
    <w:bookmarkEnd w:id="158"/>
    <w:bookmarkStart w:name="z16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226 с бюджетной программой 003 следующего содержания:</w:t>
      </w:r>
    </w:p>
    <w:bookmarkEnd w:id="159"/>
    <w:bookmarkStart w:name="z16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"226 Министерство здравоохранения Республики Казахстан</w:t>
      </w:r>
    </w:p>
    <w:bookmarkEnd w:id="160"/>
    <w:bookmarkStart w:name="z16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003 Подготовка специалистов в организациях технического и профессионального, послесреднего образования и оказание социальной поддержки обучающимся";</w:t>
      </w:r>
    </w:p>
    <w:bookmarkEnd w:id="161"/>
    <w:bookmarkStart w:name="z16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240 "Министерство культуры и спорта Республики Казахстан":</w:t>
      </w:r>
    </w:p>
    <w:bookmarkEnd w:id="162"/>
    <w:bookmarkStart w:name="z16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006 "Подготовка специалистов в организациях технического, профессионального, послесреднего образования и оказание социальной поддержки обучающимся в области культуры и искусства":</w:t>
      </w:r>
    </w:p>
    <w:bookmarkEnd w:id="163"/>
    <w:bookmarkStart w:name="z16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101 и 111 следующего содержания:</w:t>
      </w:r>
    </w:p>
    <w:bookmarkEnd w:id="164"/>
    <w:bookmarkStart w:name="z16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"101 Обеспечение подготовки специалистов в организациях технического, профессионального, послесреднего образования и оказания социальной поддержки обучающимся в области культуры и искусства</w:t>
      </w:r>
    </w:p>
    <w:bookmarkEnd w:id="165"/>
    <w:bookmarkStart w:name="z16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 Капитальные расходы организаций технического, профессионального, послесреднего образования, осуществляющих деятельность в области культуры и искусства";</w:t>
      </w:r>
    </w:p>
    <w:bookmarkEnd w:id="166"/>
    <w:bookmarkStart w:name="z17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подгруппе 5 "Переподготовка и повышение квалификации специалистов": </w:t>
      </w:r>
    </w:p>
    <w:bookmarkEnd w:id="167"/>
    <w:bookmarkStart w:name="z17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213 с бюджетной программой 138 следующего содержания:</w:t>
      </w:r>
    </w:p>
    <w:bookmarkEnd w:id="168"/>
    <w:bookmarkStart w:name="z17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"213 Министерство труда и социальной защиты населения Республики Казахстан </w:t>
      </w:r>
    </w:p>
    <w:bookmarkEnd w:id="169"/>
    <w:bookmarkStart w:name="z17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 Обеспечение повышения квалификации государственных служащих";</w:t>
      </w:r>
    </w:p>
    <w:bookmarkEnd w:id="170"/>
    <w:bookmarkStart w:name="z17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администратором бюджетных программ 226 с бюджетными программами 005 и 138 следующего содержания: </w:t>
      </w:r>
    </w:p>
    <w:bookmarkEnd w:id="171"/>
    <w:bookmarkStart w:name="z17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"226 Министерство здравоохранения Республики Казахстан</w:t>
      </w:r>
    </w:p>
    <w:bookmarkEnd w:id="172"/>
    <w:bookmarkStart w:name="z17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005 Повышение квалификации и переподготовка кадров государственных организаций здравоохранения </w:t>
      </w:r>
    </w:p>
    <w:bookmarkEnd w:id="173"/>
    <w:bookmarkStart w:name="z17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138 Обеспечение повышения квалификации государственных служащих"; </w:t>
      </w:r>
    </w:p>
    <w:bookmarkEnd w:id="174"/>
    <w:bookmarkStart w:name="z17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243 "Министерство национальной экономики Республики Казахстан":</w:t>
      </w:r>
    </w:p>
    <w:bookmarkEnd w:id="175"/>
    <w:bookmarkStart w:name="z17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017 "Повышение квалификации и переподготовка кадров в области защиты прав потребителей и санитарно-эпидемиологического благополучия, в сфере предпринимательства, жилищного хозяйства" изложить в следующей редакции:</w:t>
      </w:r>
    </w:p>
    <w:bookmarkEnd w:id="176"/>
    <w:bookmarkStart w:name="z18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"017 Повышение квалификации и переподготовка кадров в сфере предпринимательства";</w:t>
      </w:r>
    </w:p>
    <w:bookmarkEnd w:id="177"/>
    <w:bookmarkStart w:name="z18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501 "Верховный Суд Республики Казахстан":</w:t>
      </w:r>
    </w:p>
    <w:bookmarkEnd w:id="178"/>
    <w:bookmarkStart w:name="z18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017 "Организация послевузовского образования, переподготовка и повышение квалификации судейских кадров":</w:t>
      </w:r>
    </w:p>
    <w:bookmarkEnd w:id="179"/>
    <w:bookmarkStart w:name="z18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100 и 111 следующего содержания:</w:t>
      </w:r>
    </w:p>
    <w:bookmarkEnd w:id="180"/>
    <w:bookmarkStart w:name="z18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 Обеспечение организации послевузовского образования, переподготовки и повышение квалификации судейских кадров</w:t>
      </w:r>
    </w:p>
    <w:bookmarkEnd w:id="181"/>
    <w:bookmarkStart w:name="z18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 Капитальные расходы подведомственных государственных учреждений";</w:t>
      </w:r>
    </w:p>
    <w:bookmarkEnd w:id="182"/>
    <w:bookmarkStart w:name="z18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6 "Высшее и послевузовское образование":</w:t>
      </w:r>
    </w:p>
    <w:bookmarkEnd w:id="183"/>
    <w:bookmarkStart w:name="z18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225 "Министерство образования и науки Республики Казахстан":</w:t>
      </w:r>
    </w:p>
    <w:bookmarkEnd w:id="184"/>
    <w:bookmarkStart w:name="z18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204 "Обеспечение кадрами с высшим и послевузовским образованием":</w:t>
      </w:r>
    </w:p>
    <w:bookmarkEnd w:id="185"/>
    <w:bookmarkStart w:name="z18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106 следующего содержания:</w:t>
      </w:r>
    </w:p>
    <w:bookmarkEnd w:id="186"/>
    <w:bookmarkStart w:name="z19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"106 Строительство и реконструкция объектов высшего образования";</w:t>
      </w:r>
    </w:p>
    <w:bookmarkEnd w:id="187"/>
    <w:bookmarkStart w:name="z19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администратором бюджетных программ 226 с бюджетной программой 006 следующего содержания: </w:t>
      </w:r>
    </w:p>
    <w:bookmarkEnd w:id="188"/>
    <w:bookmarkStart w:name="z19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"226 Министерство здравоохранения Республики Казахстан</w:t>
      </w:r>
    </w:p>
    <w:bookmarkEnd w:id="189"/>
    <w:bookmarkStart w:name="z19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006 Подготовка специалистов с высшим, послевузовским образованием и оказание социальной поддержки обучающимся"; </w:t>
      </w:r>
    </w:p>
    <w:bookmarkEnd w:id="190"/>
    <w:bookmarkStart w:name="z19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образования":</w:t>
      </w:r>
    </w:p>
    <w:bookmarkEnd w:id="191"/>
    <w:bookmarkStart w:name="z19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212 с бюджетной программой 263 и бюджетной подпрограммой 030 следующего содержания:</w:t>
      </w:r>
    </w:p>
    <w:bookmarkEnd w:id="192"/>
    <w:bookmarkStart w:name="z19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"212 Министерство сельского хозяйства Республики Казахстан</w:t>
      </w:r>
    </w:p>
    <w:bookmarkEnd w:id="193"/>
    <w:bookmarkStart w:name="z19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263 Увеличение уставного капитала НАО "Национальный аграрный научно-образовательный центр" для создания лабораторий в рамках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индустриально-инновационного развития Республики Казахстан на 2015-2019 годы</w:t>
      </w:r>
    </w:p>
    <w:bookmarkEnd w:id="194"/>
    <w:bookmarkStart w:name="z19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030 За счет средств республиканского бюджета";</w:t>
      </w:r>
    </w:p>
    <w:bookmarkEnd w:id="195"/>
    <w:bookmarkStart w:name="z19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администратором бюджетных программ 226 с бюджетной программой 007 следующего содержания: </w:t>
      </w:r>
    </w:p>
    <w:bookmarkEnd w:id="196"/>
    <w:bookmarkStart w:name="z20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"226 Министерство здравоохранения Республики Казахстан </w:t>
      </w:r>
    </w:p>
    <w:bookmarkEnd w:id="197"/>
    <w:bookmarkStart w:name="z20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007 Строительство и реконструкция объектов образования"; </w:t>
      </w:r>
    </w:p>
    <w:bookmarkEnd w:id="198"/>
    <w:bookmarkStart w:name="z20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240 "Министерство культуры и спорта Республики Казахстан":</w:t>
      </w:r>
    </w:p>
    <w:bookmarkEnd w:id="199"/>
    <w:bookmarkStart w:name="z20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041 "Подготовка кадров в области культуры и искусства":</w:t>
      </w:r>
    </w:p>
    <w:bookmarkEnd w:id="200"/>
    <w:bookmarkStart w:name="z20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102 следующего содержания:</w:t>
      </w:r>
    </w:p>
    <w:bookmarkEnd w:id="201"/>
    <w:bookmarkStart w:name="z20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"102 Строительство, реконструкция объектов образования, осуществляющих деятельность в области культуры и искусства";</w:t>
      </w:r>
    </w:p>
    <w:bookmarkEnd w:id="202"/>
    <w:bookmarkStart w:name="z20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группе 05 "Здравоохранение": </w:t>
      </w:r>
    </w:p>
    <w:bookmarkEnd w:id="203"/>
    <w:bookmarkStart w:name="z20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подгруппе 2 "Охрана здоровья населения": </w:t>
      </w:r>
    </w:p>
    <w:bookmarkEnd w:id="204"/>
    <w:bookmarkStart w:name="z20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администратором бюджетных программ 226 с бюджетной программой 052 и бюджетными подпрограммами 102, 103, 104, 107, 109, 112 и 114 следующего содержания: </w:t>
      </w:r>
    </w:p>
    <w:bookmarkEnd w:id="205"/>
    <w:bookmarkStart w:name="z20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"226 Министерство здравоохранения Республики Казахстан</w:t>
      </w:r>
    </w:p>
    <w:bookmarkEnd w:id="206"/>
    <w:bookmarkStart w:name="z21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052 Обеспечение населения медицинской помощью в рамках Единой национальной системы здравоохранения</w:t>
      </w:r>
    </w:p>
    <w:bookmarkEnd w:id="207"/>
    <w:bookmarkStart w:name="z21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 Оказание специализированной медицинской помощи</w:t>
      </w:r>
    </w:p>
    <w:bookmarkEnd w:id="208"/>
    <w:bookmarkStart w:name="z21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 Оказание высокоспециализированной медицинской помощи</w:t>
      </w:r>
    </w:p>
    <w:bookmarkEnd w:id="209"/>
    <w:bookmarkStart w:name="z21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 Оказание медицинской помощи онкологическим больным</w:t>
      </w:r>
    </w:p>
    <w:bookmarkEnd w:id="210"/>
    <w:bookmarkStart w:name="z21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 Возмещение лизинговых платежей по медицинской технике, приобретенной на условиях финансового лизинга</w:t>
      </w:r>
    </w:p>
    <w:bookmarkEnd w:id="211"/>
    <w:bookmarkStart w:name="z21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 Целевые текущие трансферты областным бюджетам, бюджетам городов Астаны и Алматы на оказание гарантированного объема бесплатной медицинской помощи на местном уровне</w:t>
      </w:r>
    </w:p>
    <w:bookmarkEnd w:id="212"/>
    <w:bookmarkStart w:name="z21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 Целевые текущие трансферты областным бюджетам, бюджетам городов Астаны и Алматы на пропаганду здорового образа жизни</w:t>
      </w:r>
    </w:p>
    <w:bookmarkEnd w:id="213"/>
    <w:bookmarkStart w:name="z21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 Оказание медицинской помощи населению субъектами здравоохранения районного значения и села и амбулаторно-поликлинической помощи";</w:t>
      </w:r>
    </w:p>
    <w:bookmarkEnd w:id="214"/>
    <w:bookmarkStart w:name="z21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053 с бюджетными подпрограммами 100, 101, 102, 103, 104, 105, 106, 107, 108, 109, 110, 111, 113, 115 и 116 следующего содержания:</w:t>
      </w:r>
    </w:p>
    <w:bookmarkEnd w:id="215"/>
    <w:bookmarkStart w:name="z21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"053 Обеспечение населения медицинской помощью, за исключением направлений, финансируемых в рамках Единой национальной системы здравоохранения, и развитие инфраструктуры </w:t>
      </w:r>
    </w:p>
    <w:bookmarkEnd w:id="216"/>
    <w:bookmarkStart w:name="z22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Целевые текущие трансферты областным бюджетам, бюджетам городов Астаны и Алматы на обеспечение и расширение гарантированного объема бесплатной медицинской помощи</w:t>
      </w:r>
    </w:p>
    <w:bookmarkEnd w:id="217"/>
    <w:bookmarkStart w:name="z22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 Целевые текущие трансферты областным бюджетам, бюджетам городов Астаны и Алматы на закуп лекарственных средств, вакцин и других иммунобиологических препаратов, а также специализированных продуктов детского и лечебного питания на амбулаторном уровне</w:t>
      </w:r>
    </w:p>
    <w:bookmarkEnd w:id="218"/>
    <w:bookmarkStart w:name="z22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 Оказание специализированной медицинской помощи, за исключением направлений, финансируемых в рамках Единой национальной системы здравоохранения</w:t>
      </w:r>
    </w:p>
    <w:bookmarkEnd w:id="219"/>
    <w:bookmarkStart w:name="z22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 Оказание высокоспециализированной медицинской помощи, за исключением направлений, финансируемых в рамках Единой национальной системы здравоохранения</w:t>
      </w:r>
    </w:p>
    <w:bookmarkEnd w:id="220"/>
    <w:bookmarkStart w:name="z22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 Оказание медицинской помощи в форме санитарной авиации</w:t>
      </w:r>
    </w:p>
    <w:bookmarkEnd w:id="221"/>
    <w:bookmarkStart w:name="z22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 Оказание услуг по производству крови, ее компонентов и препаратов</w:t>
      </w:r>
    </w:p>
    <w:bookmarkEnd w:id="222"/>
    <w:bookmarkStart w:name="z22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 Пропаганда здорового образа жизни</w:t>
      </w:r>
    </w:p>
    <w:bookmarkEnd w:id="223"/>
    <w:bookmarkStart w:name="z22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 Оказание медицинской помощи с применением инновационных медицинских технологий</w:t>
      </w:r>
    </w:p>
    <w:bookmarkEnd w:id="224"/>
    <w:bookmarkStart w:name="z22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 Хранение специального медицинского резерва</w:t>
      </w:r>
    </w:p>
    <w:bookmarkEnd w:id="225"/>
    <w:bookmarkStart w:name="z22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 Борьба с наркоманией и наркобизнесом</w:t>
      </w:r>
    </w:p>
    <w:bookmarkEnd w:id="226"/>
    <w:bookmarkStart w:name="z23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 Целевые текущие трансферты бюджету города Алматы на проведение капитального ремонта сейсмоусиляемых объектов здравоохранения</w:t>
      </w:r>
    </w:p>
    <w:bookmarkEnd w:id="227"/>
    <w:bookmarkStart w:name="z23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 Капитальные расходы государственных организаций здравоохранения на республиканском уровне</w:t>
      </w:r>
    </w:p>
    <w:bookmarkEnd w:id="228"/>
    <w:bookmarkStart w:name="z23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 Целевые трансферты на развитие областным бюджетам, бюджетам городов Астаны и Алматы на строительство, реконструкцию объектов здравоохранения и областному бюджету Алматинской области, бюджету города Алматы для сейсмоусиления объектов здравоохранения</w:t>
      </w:r>
    </w:p>
    <w:bookmarkEnd w:id="229"/>
    <w:bookmarkStart w:name="z23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 Целевые текущие трансферты областным бюджетам, бюджетам городов Астаны и Алматы на проведение медицинской организацией мероприятий, снижающих половое влечение, осуществляемые на основании решения суда</w:t>
      </w:r>
    </w:p>
    <w:bookmarkEnd w:id="230"/>
    <w:bookmarkStart w:name="z23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116 Целевые текущие трансферты областным бюджетам, бюджетам городов Астаны и Алматы на материально-техническое оснащение организаций здравоохранения на местном уровне"; </w:t>
      </w:r>
    </w:p>
    <w:bookmarkEnd w:id="231"/>
    <w:bookmarkStart w:name="z23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064 следующего содержания:</w:t>
      </w:r>
    </w:p>
    <w:bookmarkEnd w:id="232"/>
    <w:bookmarkStart w:name="z23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"064 Увеличение уставного капитала НАО "Фонд социального медицинского страхования"; </w:t>
      </w:r>
    </w:p>
    <w:bookmarkEnd w:id="233"/>
    <w:bookmarkStart w:name="z23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066 с бюджетными подпрограммами 100, 101, 102 и 103 следующего содержания:</w:t>
      </w:r>
    </w:p>
    <w:bookmarkEnd w:id="234"/>
    <w:bookmarkStart w:name="z23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"066 Оказание медицинской помощи в рамках обязательного социального медицинского страхования и его сопровождение</w:t>
      </w:r>
    </w:p>
    <w:bookmarkEnd w:id="235"/>
    <w:bookmarkStart w:name="z23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Трансферты Фонду социального медицинского страхования на оплату амбулаторно-поликлинической помощи лицам, не имеющим права на медицинскую помощь в системе обязательного социального медицинского страхования</w:t>
      </w:r>
    </w:p>
    <w:bookmarkEnd w:id="236"/>
    <w:bookmarkStart w:name="z24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 Трансферты Фонду социального медицинского страхования на оплату стационарной помощи по экстренным показаниям</w:t>
      </w:r>
    </w:p>
    <w:bookmarkEnd w:id="237"/>
    <w:bookmarkStart w:name="z24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 Трансферты Фонду социального медицинского страхования в виде взносов государства на обязательное медицинское страхование за граждан Республики Казахстан, освобожденных от уплаты взносов в Фонд социального медицинского страхования</w:t>
      </w:r>
    </w:p>
    <w:bookmarkEnd w:id="238"/>
    <w:bookmarkStart w:name="z24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 Услуги по учету и перечислению в Фонд социального медицинского страхования отчислений работодателей и взносов"; </w:t>
      </w:r>
    </w:p>
    <w:bookmarkEnd w:id="239"/>
    <w:bookmarkStart w:name="z24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бюджетной программой 067 с бюджетными подпрограммами 100, 101, 102, 103, 104, 105 и 112 следующего содержания: </w:t>
      </w:r>
    </w:p>
    <w:bookmarkEnd w:id="240"/>
    <w:bookmarkStart w:name="z24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"067 Обеспечение гарантированного объема бесплатной медицинской помощи</w:t>
      </w:r>
    </w:p>
    <w:bookmarkEnd w:id="241"/>
    <w:bookmarkStart w:name="z24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Трансферты Фонду социального медицинского страхования на оплату гарантированного объема бесплатной медицинской помощи</w:t>
      </w:r>
    </w:p>
    <w:bookmarkEnd w:id="242"/>
    <w:bookmarkStart w:name="z24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 Целевые текущие трансферты областным бюджетам, бюджетам городов Астаны и Алматы на закуп вакцин и других иммунобиологических препаратов</w:t>
      </w:r>
    </w:p>
    <w:bookmarkEnd w:id="243"/>
    <w:bookmarkStart w:name="z24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 Услуги по обеспечению финансирования гарантированного объема бесплатной медицинской помощи</w:t>
      </w:r>
    </w:p>
    <w:bookmarkEnd w:id="244"/>
    <w:bookmarkStart w:name="z24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 Оказание высокоспециализированной медицинской помощи, за исключением направлений, финансируемых в рамках обязательного социального медицинского страхования</w:t>
      </w:r>
    </w:p>
    <w:bookmarkEnd w:id="245"/>
    <w:bookmarkStart w:name="z24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 Пропаганда здорового образа жизни</w:t>
      </w:r>
    </w:p>
    <w:bookmarkEnd w:id="246"/>
    <w:bookmarkStart w:name="z25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 Оказание медицинской помощи с применением инновационных медицинских технологий</w:t>
      </w:r>
    </w:p>
    <w:bookmarkEnd w:id="247"/>
    <w:bookmarkStart w:name="z25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112 Целевые текущие трансферты областным бюджетам, бюджетам городов Астаны и Алматы на пропаганду здорового образа жизни"; </w:t>
      </w:r>
    </w:p>
    <w:bookmarkEnd w:id="248"/>
    <w:bookmarkStart w:name="z25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069 следующего содержания:</w:t>
      </w:r>
    </w:p>
    <w:bookmarkEnd w:id="249"/>
    <w:bookmarkStart w:name="z25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"069 Прикладные научные исследования в области санитарно-эпидемиологического благополучия населения"; </w:t>
      </w:r>
    </w:p>
    <w:bookmarkEnd w:id="250"/>
    <w:bookmarkStart w:name="z25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070 с бюджетными подпрограммами 100 и 112 следующего содержания:</w:t>
      </w:r>
    </w:p>
    <w:bookmarkEnd w:id="251"/>
    <w:bookmarkStart w:name="z25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"070 Реализация мероприятий в области санитарно-эпидемиологического благополучия населения </w:t>
      </w:r>
    </w:p>
    <w:bookmarkEnd w:id="252"/>
    <w:bookmarkStart w:name="z25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Обеспечение санитарно-эпидемиологического благополучия населения</w:t>
      </w:r>
    </w:p>
    <w:bookmarkEnd w:id="253"/>
    <w:bookmarkStart w:name="z25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112 Капитальные расходы государственных организаций здравоохранения, осуществляющих деятельность в области санитарно-эпидемиологического благополучия населения"; </w:t>
      </w:r>
    </w:p>
    <w:bookmarkEnd w:id="254"/>
    <w:bookmarkStart w:name="z25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подгруппе 9 "Прочие услуги в области здравоохранения": </w:t>
      </w:r>
    </w:p>
    <w:bookmarkEnd w:id="255"/>
    <w:bookmarkStart w:name="z25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226 с бюджетной программой 001 и бюджетными подпрограммами 100, 103, 104, 105 и 111 следующего содержания:</w:t>
      </w:r>
    </w:p>
    <w:bookmarkEnd w:id="256"/>
    <w:bookmarkStart w:name="z26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"226 Министерство здравоохранения Республики Казахстан</w:t>
      </w:r>
    </w:p>
    <w:bookmarkEnd w:id="257"/>
    <w:bookmarkStart w:name="z26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001 Формирование государственной политики в области здравоохранения</w:t>
      </w:r>
    </w:p>
    <w:bookmarkEnd w:id="258"/>
    <w:bookmarkStart w:name="z26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Обеспечение деятельности уполномоченного органа в области здравоохранения</w:t>
      </w:r>
    </w:p>
    <w:bookmarkEnd w:id="259"/>
    <w:bookmarkStart w:name="z26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 Проведение социологических, аналитических исследований и оказание консалтинговых услуг</w:t>
      </w:r>
    </w:p>
    <w:bookmarkEnd w:id="260"/>
    <w:bookmarkStart w:name="z26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 Обеспечение функционирования информационных систем и информационно-техническое обеспечение государственного органа</w:t>
      </w:r>
    </w:p>
    <w:bookmarkEnd w:id="261"/>
    <w:bookmarkStart w:name="z26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 Поддержка реформирования системы здравоохранения</w:t>
      </w:r>
    </w:p>
    <w:bookmarkEnd w:id="262"/>
    <w:bookmarkStart w:name="z26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111 Капитальные расходы Министерства здравоохранения Республики Казахстан"; </w:t>
      </w:r>
    </w:p>
    <w:bookmarkEnd w:id="263"/>
    <w:bookmarkStart w:name="z26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бюджетными программами 013 и 019 следующего содержания: </w:t>
      </w:r>
    </w:p>
    <w:bookmarkEnd w:id="264"/>
    <w:bookmarkStart w:name="z26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"013 Прикладные научные исследования в области здравоохранения </w:t>
      </w:r>
    </w:p>
    <w:bookmarkEnd w:id="265"/>
    <w:bookmarkStart w:name="z26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019 Создание информационных систем здравоохранения"; </w:t>
      </w:r>
    </w:p>
    <w:bookmarkEnd w:id="266"/>
    <w:bookmarkStart w:name="z27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бюджетной программой 020 с бюджетными подпрограммами 004 и 016 следующего содержания: </w:t>
      </w:r>
    </w:p>
    <w:bookmarkEnd w:id="267"/>
    <w:bookmarkStart w:name="z27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"020 Реформирование системы здравоохранения </w:t>
      </w:r>
    </w:p>
    <w:bookmarkEnd w:id="268"/>
    <w:bookmarkStart w:name="z27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004 За счет внешних займов </w:t>
      </w:r>
    </w:p>
    <w:bookmarkEnd w:id="269"/>
    <w:bookmarkStart w:name="z27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016 За счет софинансирования внешних займов из республиканского бюджета"; </w:t>
      </w:r>
    </w:p>
    <w:bookmarkEnd w:id="270"/>
    <w:bookmarkStart w:name="z27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024 и 059 следующего содержания:</w:t>
      </w:r>
    </w:p>
    <w:bookmarkEnd w:id="271"/>
    <w:bookmarkStart w:name="z27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"024 Целевой вклад в АОО "Назарбаев Университет" </w:t>
      </w:r>
    </w:p>
    <w:bookmarkEnd w:id="272"/>
    <w:bookmarkStart w:name="z27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059 Повышение потенциала и внедрение высокотехнологичных методов диагностики и лечения заболеваний"; </w:t>
      </w:r>
    </w:p>
    <w:bookmarkEnd w:id="273"/>
    <w:bookmarkStart w:name="z27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бюджетной программой 061 с бюджетными подпрограммами 004 и 016 следующего содержания: </w:t>
      </w:r>
    </w:p>
    <w:bookmarkEnd w:id="274"/>
    <w:bookmarkStart w:name="z27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"061 Социальное медицинское страхование: повышение доступности, качества, экономической эффективности и финансовой защиты </w:t>
      </w:r>
    </w:p>
    <w:bookmarkEnd w:id="275"/>
    <w:bookmarkStart w:name="z27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004 За счет внешних займов </w:t>
      </w:r>
    </w:p>
    <w:bookmarkEnd w:id="276"/>
    <w:bookmarkStart w:name="z28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016 За счет софинансирования внешних займов из республиканского бюджета"; </w:t>
      </w:r>
    </w:p>
    <w:bookmarkEnd w:id="277"/>
    <w:bookmarkStart w:name="z281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дополнить бюджетными программами 100, 101, 102, 105, 109, 114, 116, 119 и 122 следующего содержания:</w:t>
      </w:r>
    </w:p>
    <w:bookmarkEnd w:id="278"/>
    <w:bookmarkStart w:name="z28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 Проведение мероприятий за счет чрезвычайного резерва Правительства Республики Казахстан</w:t>
      </w:r>
    </w:p>
    <w:bookmarkEnd w:id="279"/>
    <w:bookmarkStart w:name="z28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 Проведение мероприятий за счет средств на представительские затраты</w:t>
      </w:r>
    </w:p>
    <w:bookmarkEnd w:id="280"/>
    <w:bookmarkStart w:name="z28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 Трансферты другим уровням государственного управления на проведение мероприятий за счет чрезвычайного резерва Правительства Республики Казахстан</w:t>
      </w:r>
    </w:p>
    <w:bookmarkEnd w:id="281"/>
    <w:bookmarkStart w:name="z28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 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</w:r>
    </w:p>
    <w:bookmarkEnd w:id="282"/>
    <w:bookmarkStart w:name="z28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</w:t>
      </w:r>
    </w:p>
    <w:bookmarkEnd w:id="283"/>
    <w:bookmarkStart w:name="z28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 Выполнение обязательств центральных государственных органов по решениям судов за счет средств резерва Правительства Республики Казахстан</w:t>
      </w:r>
    </w:p>
    <w:bookmarkEnd w:id="284"/>
    <w:bookmarkStart w:name="z28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 Трансферты другим уровням государственного управления на проведение мероприятий за счет резерва Правительства Республики Казахстан на неотложные затраты</w:t>
      </w:r>
    </w:p>
    <w:bookmarkEnd w:id="285"/>
    <w:bookmarkStart w:name="z28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 Проведение мероприятий за счет специального резерва Правительства Республики Казахстан</w:t>
      </w:r>
    </w:p>
    <w:bookmarkEnd w:id="286"/>
    <w:bookmarkStart w:name="z290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122 Трансферты другим уровням государственного управления на проведение мероприятий за счет специального резерва Правительства Республики Казахстан"; </w:t>
      </w:r>
    </w:p>
    <w:bookmarkEnd w:id="287"/>
    <w:bookmarkStart w:name="z291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129 с бюджетной подпрограммой 030 следующего содержания:</w:t>
      </w:r>
    </w:p>
    <w:bookmarkEnd w:id="288"/>
    <w:bookmarkStart w:name="z292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"129 Целевые трансферты на развитие областным бюджетам на строительство врачебных амбулаторий и фельдшерских акушерских пунктов, расположенных в сельских населенных пунктах в рамках 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</w:p>
    <w:bookmarkEnd w:id="289"/>
    <w:bookmarkStart w:name="z29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030 За счет средств республиканского бюджета"; </w:t>
      </w:r>
    </w:p>
    <w:bookmarkEnd w:id="290"/>
    <w:bookmarkStart w:name="z29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281 "Управление строительства, пассажирского транспорта и автомобильных дорог области":</w:t>
      </w:r>
    </w:p>
    <w:bookmarkEnd w:id="291"/>
    <w:bookmarkStart w:name="z29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бюджетную программу 083 "Строительство врачебных амбулаторий и фельдшерско-акушерских пунктов, расположенных в сельских населенных пунктах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предпринимательства" изложить в следующей редакции:</w:t>
      </w:r>
    </w:p>
    <w:bookmarkEnd w:id="292"/>
    <w:bookmarkStart w:name="z29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"083 Строительство врачебных амбулаторий и фельдшерско-акушерских пунктов, расположенных в сельских населенных пунктах в рамках 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93"/>
    <w:bookmarkStart w:name="z29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группе 06 "Социальная помощь и социальное обеспечение": </w:t>
      </w:r>
    </w:p>
    <w:bookmarkEnd w:id="294"/>
    <w:bookmarkStart w:name="z29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подгруппе 1 "Социальное обеспечение": </w:t>
      </w:r>
    </w:p>
    <w:bookmarkEnd w:id="295"/>
    <w:bookmarkStart w:name="z29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администратором бюджетных программ 213 с бюджетной программой 027 и бюджетными подпрограммами 100, 101, 102, 103, 104, 105, 106, 107, 108, 109, 110, 111, 131, 132, 133, 134, 135, 136, 137, 139, 140, 141 и 143 следующего содержания: </w:t>
      </w:r>
    </w:p>
    <w:bookmarkEnd w:id="296"/>
    <w:bookmarkStart w:name="z30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"213 Министерство труда и социальной защиты населения Республики Казахстан</w:t>
      </w:r>
    </w:p>
    <w:bookmarkEnd w:id="297"/>
    <w:bookmarkStart w:name="z30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027 Социальное обеспечение отдельных категорий граждан и их сопровождение по выплатам </w:t>
      </w:r>
    </w:p>
    <w:bookmarkEnd w:id="298"/>
    <w:bookmarkStart w:name="z30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 Выплаты солидарных пенсий </w:t>
      </w:r>
    </w:p>
    <w:bookmarkEnd w:id="299"/>
    <w:bookmarkStart w:name="z30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 Государственные базовые пенсионные выплаты</w:t>
      </w:r>
    </w:p>
    <w:bookmarkEnd w:id="300"/>
    <w:bookmarkStart w:name="z304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 Надбавки к пенсиям граждан, пострадавших вследствие ядерных испытаний на Семипалатинском испытательном ядерном полигоне</w:t>
      </w:r>
    </w:p>
    <w:bookmarkEnd w:id="301"/>
    <w:bookmarkStart w:name="z30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 Выплата обязательств по государственной гарантии сохранности обязательных пенсионных взносов и обязательных профессиональных пенсионных взносов в едином накопительном пенсионном фонде</w:t>
      </w:r>
    </w:p>
    <w:bookmarkEnd w:id="302"/>
    <w:bookmarkStart w:name="z30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 Государственное базовое пособие по инвалидности</w:t>
      </w:r>
    </w:p>
    <w:bookmarkEnd w:id="303"/>
    <w:bookmarkStart w:name="z30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 Государственное базовое пособие по случаю потери кормильца</w:t>
      </w:r>
    </w:p>
    <w:bookmarkEnd w:id="304"/>
    <w:bookmarkStart w:name="z30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 Государственное базовое пособие по возрасту</w:t>
      </w:r>
    </w:p>
    <w:bookmarkEnd w:id="305"/>
    <w:bookmarkStart w:name="z30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 Пособие на погребение</w:t>
      </w:r>
    </w:p>
    <w:bookmarkEnd w:id="306"/>
    <w:bookmarkStart w:name="z31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 Государственные специальные пособия</w:t>
      </w:r>
    </w:p>
    <w:bookmarkEnd w:id="307"/>
    <w:bookmarkStart w:name="z31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 Субсидирование обязательных пенсионных взносов получателям социальных выплат в случае потери дохода в связи с уходом за ребенком по достижении им возраста одного года</w:t>
      </w:r>
    </w:p>
    <w:bookmarkEnd w:id="308"/>
    <w:bookmarkStart w:name="z31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 Субсидирование обязательных пенсионных взносов работодателя получателям социальных выплат на случай потери дохода в связи с уходом за ребенком по достижении им возраста одного года из Государственного фонда социального страхования</w:t>
      </w:r>
    </w:p>
    <w:bookmarkEnd w:id="309"/>
    <w:bookmarkStart w:name="z31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 Возмещение за вред, причиненный жизни и здоровью, возложенное судом на государство в случае прекращения деятельности юридического лица</w:t>
      </w:r>
    </w:p>
    <w:bookmarkEnd w:id="310"/>
    <w:bookmarkStart w:name="z314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 Единовременные государственные денежные компенсации гражданам, пострадавшим вследствие ядерных испытаний на Семипалатинском испытательном ядерном полигоне</w:t>
      </w:r>
    </w:p>
    <w:bookmarkEnd w:id="311"/>
    <w:bookmarkStart w:name="z315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132 Единовременная денежная компенсация реабилитированным гражданам - жертвам массовых политических репрессий </w:t>
      </w:r>
    </w:p>
    <w:bookmarkEnd w:id="312"/>
    <w:bookmarkStart w:name="z316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 Единовременные государственные пособия в связи с рождением ребенка</w:t>
      </w:r>
    </w:p>
    <w:bookmarkEnd w:id="313"/>
    <w:bookmarkStart w:name="z317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 Государственные пособия по уходу за ребенком до одного года</w:t>
      </w:r>
    </w:p>
    <w:bookmarkEnd w:id="314"/>
    <w:bookmarkStart w:name="z318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 Государственные пособия родителям, опекунам, воспитывающим детей- инвалидов</w:t>
      </w:r>
    </w:p>
    <w:bookmarkEnd w:id="315"/>
    <w:bookmarkStart w:name="z319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 Целевые текущие трансферты областным бюджетам, бюджетам городов Астаны и Алматы на выплату государственной адресной социальной помощи</w:t>
      </w:r>
    </w:p>
    <w:bookmarkEnd w:id="316"/>
    <w:bookmarkStart w:name="z320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 Целевые текущие трансферты областным бюджетам, бюджетам городов Астаны и Алматы на внедрение консультантов по социальной работе и ассистентов в Центрах занятости населения</w:t>
      </w:r>
    </w:p>
    <w:bookmarkEnd w:id="317"/>
    <w:bookmarkStart w:name="z321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 Услуги по обеспечению выплаты пенсий и пособий</w:t>
      </w:r>
    </w:p>
    <w:bookmarkEnd w:id="318"/>
    <w:bookmarkStart w:name="z322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 Государственные пособия многодетным матерям, награжденным подвесками "Алтын алка", "Кумис алка" или получившим ранее звание "Мать-героиня" и награжденным орденом "Материнская слава"</w:t>
      </w:r>
    </w:p>
    <w:bookmarkEnd w:id="319"/>
    <w:bookmarkStart w:name="z323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 Целевые текущие трансферты областным бюджетам, бюджетам городов Астаны и Алматы на внедрение обусловленной денежной помощи по проекту "Өрлеу"</w:t>
      </w:r>
    </w:p>
    <w:bookmarkEnd w:id="320"/>
    <w:bookmarkStart w:name="z324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143 Специальные государственные пособия"; </w:t>
      </w:r>
    </w:p>
    <w:bookmarkEnd w:id="321"/>
    <w:bookmarkStart w:name="z325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подгруппе 9 "Прочие услуги в области социальной помощи и социального обеспечения": </w:t>
      </w:r>
    </w:p>
    <w:bookmarkEnd w:id="322"/>
    <w:bookmarkStart w:name="z326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213 с бюджетной программой 001 и бюджетными подпрограммами 100, 103, 104, 108, 109 и 111 следующего содержания:</w:t>
      </w:r>
    </w:p>
    <w:bookmarkEnd w:id="323"/>
    <w:bookmarkStart w:name="z327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"213 Министерство труда и социальной защиты населения Республики Казахстан </w:t>
      </w:r>
    </w:p>
    <w:bookmarkEnd w:id="324"/>
    <w:bookmarkStart w:name="z328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001 Формирование государственной политики в области труда, занятости, социальной защиты и миграции населения</w:t>
      </w:r>
    </w:p>
    <w:bookmarkEnd w:id="325"/>
    <w:bookmarkStart w:name="z329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Обеспечение деятельности уполномоченного органа в области труда, занятости, социальной защиты и миграции населения</w:t>
      </w:r>
    </w:p>
    <w:bookmarkEnd w:id="326"/>
    <w:bookmarkStart w:name="z330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 Проведение социологических, аналитических исследований и оказание консалтинговых услуг</w:t>
      </w:r>
    </w:p>
    <w:bookmarkEnd w:id="327"/>
    <w:bookmarkStart w:name="z331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 Обеспечение функционирования информационных систем и информационно-техническое обеспечение государственного органа</w:t>
      </w:r>
    </w:p>
    <w:bookmarkEnd w:id="328"/>
    <w:bookmarkStart w:name="z332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 Услуги по повышению квалификации кадров социально-трудовой сферы</w:t>
      </w:r>
    </w:p>
    <w:bookmarkEnd w:id="329"/>
    <w:bookmarkStart w:name="z333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 Капитальные расходы государственных организаций повышения квалификации кадров социально-трудовой сферы</w:t>
      </w:r>
    </w:p>
    <w:bookmarkEnd w:id="330"/>
    <w:bookmarkStart w:name="z334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 Капитальные расходы Министерства труда и социальной защиты населения Республики Казахстан";</w:t>
      </w:r>
    </w:p>
    <w:bookmarkEnd w:id="331"/>
    <w:bookmarkStart w:name="z335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034 следующего содержания:</w:t>
      </w:r>
    </w:p>
    <w:bookmarkEnd w:id="332"/>
    <w:bookmarkStart w:name="z336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"034 Прикладные научные исследования в области охраны труда"; </w:t>
      </w:r>
    </w:p>
    <w:bookmarkEnd w:id="333"/>
    <w:bookmarkStart w:name="z337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048 с бюджетными подпрограммами 006 и 018 следующего содержания:</w:t>
      </w:r>
    </w:p>
    <w:bookmarkEnd w:id="334"/>
    <w:bookmarkStart w:name="z338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"048 Совершенствование системы социальной защиты населения в соответствии c приоритетами социальной модернизации </w:t>
      </w:r>
    </w:p>
    <w:bookmarkEnd w:id="335"/>
    <w:bookmarkStart w:name="z339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006 За счет софинансирования гранта из республиканского бюджета </w:t>
      </w:r>
    </w:p>
    <w:bookmarkEnd w:id="336"/>
    <w:bookmarkStart w:name="z340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018 За счет гранта"; </w:t>
      </w:r>
    </w:p>
    <w:bookmarkEnd w:id="337"/>
    <w:bookmarkStart w:name="z341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бюджетной программой 056 с бюджетными подпрограммами 101 и 102 следующего содержания: </w:t>
      </w:r>
    </w:p>
    <w:bookmarkEnd w:id="338"/>
    <w:bookmarkStart w:name="z342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"056 Оказание услуг по информационно-аналитическому обеспечению социально-трудовой сферы, модернизация политики занятости </w:t>
      </w:r>
    </w:p>
    <w:bookmarkEnd w:id="339"/>
    <w:bookmarkStart w:name="z343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 Услуги по информационно-аналитическому обеспечению социально-трудовой сферы </w:t>
      </w:r>
    </w:p>
    <w:bookmarkEnd w:id="340"/>
    <w:bookmarkStart w:name="z344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 Обзор состояния рынка труда и модернизация политики занятости Республики Казахстан с учетом перспектив развития экономики"; </w:t>
      </w:r>
    </w:p>
    <w:bookmarkEnd w:id="341"/>
    <w:bookmarkStart w:name="z345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бюджетной программой 058 с бюджетными подпрограммами 100, 102, 103, 104, 105, 106, 107 и 110 следующего содержания: </w:t>
      </w:r>
    </w:p>
    <w:bookmarkEnd w:id="342"/>
    <w:bookmarkStart w:name="z346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"058 Оказание социальной защиты и помощи населению на республиканском уровне, а также совершенствование системы социальной защиты и развитие инфраструктуры</w:t>
      </w:r>
    </w:p>
    <w:bookmarkEnd w:id="343"/>
    <w:bookmarkStart w:name="z347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Методологическое обеспечение по оказанию инвалидам протезно-ортопедической помощи, в том числе предоставление протезно-ортопедической помощи</w:t>
      </w:r>
    </w:p>
    <w:bookmarkEnd w:id="344"/>
    <w:bookmarkStart w:name="z348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 Слухоречевая адаптация детей с нарушением слуха после кохлеарной имплантации </w:t>
      </w:r>
    </w:p>
    <w:bookmarkEnd w:id="345"/>
    <w:bookmarkStart w:name="z349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 Целевые текущие трансферты областным бюджетам, бюджетам городов Астаны и Алматы на введение стандартов оказания специальных социальных услуг</w:t>
      </w:r>
    </w:p>
    <w:bookmarkEnd w:id="346"/>
    <w:bookmarkStart w:name="z350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104 Целевые текущие трансферты областным бюджетам, бюджетам городов Астаны и Алматы на размещение государственного социального заказа в неправительственных организациях </w:t>
      </w:r>
    </w:p>
    <w:bookmarkEnd w:id="347"/>
    <w:bookmarkStart w:name="z351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105 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областным бюджетам, бюджетам городов Астаны и Алматы на реализацию Плана мероприятий по обеспечению прав и улучшению качества жизни инвалидов в Республике Казахстан на 2012 – 2018 годы </w:t>
      </w:r>
    </w:p>
    <w:bookmarkEnd w:id="348"/>
    <w:bookmarkStart w:name="z352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 Целевые трансферты на развитие областным бюджетам, бюджетам городов Астаны и Алматы на строительство и реконструкцию объектов социального обеспечения</w:t>
      </w:r>
    </w:p>
    <w:bookmarkEnd w:id="349"/>
    <w:bookmarkStart w:name="z353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 Целевые текущие трансферты областным бюджетам, бюджетам городов Астаны и Алматы на услуги по замене и настройке речевых процессоров к кохлеарным имплантам </w:t>
      </w:r>
    </w:p>
    <w:bookmarkEnd w:id="350"/>
    <w:bookmarkStart w:name="z354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110 Капитальные расходы государственных организаций социальной защиты на республиканском уровне"; </w:t>
      </w:r>
    </w:p>
    <w:bookmarkEnd w:id="351"/>
    <w:bookmarkStart w:name="z355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бюджетной программой 062 следующего содержания: </w:t>
      </w:r>
    </w:p>
    <w:bookmarkEnd w:id="352"/>
    <w:bookmarkStart w:name="z356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"062 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областным бюджетам, бюджетам городов Астаны и Алматы на субсидирование затрат работодателя на создание специальных рабочих мест для трудоустройства инвалидов"; </w:t>
      </w:r>
    </w:p>
    <w:bookmarkEnd w:id="353"/>
    <w:bookmarkStart w:name="z357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бюджетной программой 068 с бюджетными подпрограммами 100 и 101 следующего содержания: </w:t>
      </w:r>
    </w:p>
    <w:bookmarkEnd w:id="354"/>
    <w:bookmarkStart w:name="z358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"068 Реализация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</w:t>
      </w:r>
    </w:p>
    <w:bookmarkEnd w:id="355"/>
    <w:bookmarkStart w:name="z359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 Целевые текущие трансферты областным бюджетам, бюджетам городов Астаны и Алматы на развитие рынка труда </w:t>
      </w:r>
    </w:p>
    <w:bookmarkEnd w:id="356"/>
    <w:bookmarkStart w:name="z360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 Проведение текущих мероприятий в рамках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предпринимательства"; </w:t>
      </w:r>
    </w:p>
    <w:bookmarkEnd w:id="357"/>
    <w:bookmarkStart w:name="z361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бюджетными программами 100, 101, 102, 105, 109, 114, 116, 119 и 122 следующего содержания: </w:t>
      </w:r>
    </w:p>
    <w:bookmarkEnd w:id="358"/>
    <w:bookmarkStart w:name="z362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 Проведение мероприятий за счет чрезвычайного резерва Правительства Республики Казахстан</w:t>
      </w:r>
    </w:p>
    <w:bookmarkEnd w:id="359"/>
    <w:bookmarkStart w:name="z363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 Проведение мероприятий за счет средств на представительские затраты</w:t>
      </w:r>
    </w:p>
    <w:bookmarkEnd w:id="360"/>
    <w:bookmarkStart w:name="z364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 Трансферты другим уровням государственного управления на проведение мероприятий за счет чрезвычайного резерва Правительства Республики Казахстан</w:t>
      </w:r>
    </w:p>
    <w:bookmarkEnd w:id="361"/>
    <w:bookmarkStart w:name="z365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 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</w:r>
    </w:p>
    <w:bookmarkEnd w:id="362"/>
    <w:bookmarkStart w:name="z366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</w:t>
      </w:r>
    </w:p>
    <w:bookmarkEnd w:id="363"/>
    <w:bookmarkStart w:name="z367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114 Выполнение обязательств центральных государственных органов по решениям судов за счет средств резерва Правительства Республики Казахстан </w:t>
      </w:r>
    </w:p>
    <w:bookmarkEnd w:id="364"/>
    <w:bookmarkStart w:name="z368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 Трансферты другим уровням государственного управления на проведение мероприятий за счет резерва Правительства Республики Казахстан на неотложные затраты</w:t>
      </w:r>
    </w:p>
    <w:bookmarkEnd w:id="365"/>
    <w:bookmarkStart w:name="z369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 Проведение мероприятий за счет специального резерва Правительства Республики Казахстан</w:t>
      </w:r>
    </w:p>
    <w:bookmarkEnd w:id="366"/>
    <w:bookmarkStart w:name="z370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122 Трансферты другим уровням государственного управления на проведение мероприятий за счет специального резерва Правительства Республики Казахстан"; </w:t>
      </w:r>
    </w:p>
    <w:bookmarkEnd w:id="367"/>
    <w:bookmarkStart w:name="z371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бюджетной программой 153 с бюджетными подпрограммами 004 и 017 следующего содержания: </w:t>
      </w:r>
    </w:p>
    <w:bookmarkEnd w:id="368"/>
    <w:bookmarkStart w:name="z372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"153 Реализация программных проектов в рамках содействия устойчивому развитию и росту Республики Казахстан</w:t>
      </w:r>
    </w:p>
    <w:bookmarkEnd w:id="369"/>
    <w:bookmarkStart w:name="z373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004 За счет внешних займов</w:t>
      </w:r>
    </w:p>
    <w:bookmarkEnd w:id="370"/>
    <w:bookmarkStart w:name="z374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017 За счет софинансирования внешних займов из средств целевого трансферта из Национального фонда Республики Казахстан"; </w:t>
      </w:r>
    </w:p>
    <w:bookmarkEnd w:id="371"/>
    <w:bookmarkStart w:name="z375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администратора бюджетных программ 255 "Управление сельского хозяйства области" с бюджетной программой 037 "Предоставление бюджетных кредитов для содействия развитию предпринимательства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предпринимательства" и с бюджетными подпрограммами 013 "За счет кредитов из республиканского бюджета" и 015 "За счет средств местного бюджета";</w:t>
      </w:r>
    </w:p>
    <w:bookmarkEnd w:id="372"/>
    <w:bookmarkStart w:name="z376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265 "Управление предпринимательства и промышленности области":</w:t>
      </w:r>
    </w:p>
    <w:bookmarkEnd w:id="373"/>
    <w:bookmarkStart w:name="z377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бюджетной программе 009 "Предоставление бюджетных кредитов для содействия развитию предпринимательства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предпринимательства":</w:t>
      </w:r>
    </w:p>
    <w:bookmarkEnd w:id="374"/>
    <w:bookmarkStart w:name="z378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 бюджетные подпрограммы 013 "За счет кредитов из республиканского бюджета" и 015 "За счет средств местного бюджета";</w:t>
      </w:r>
    </w:p>
    <w:bookmarkEnd w:id="375"/>
    <w:bookmarkStart w:name="z379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266 "Управление предпринимательства и индустриально-инновационного развития области":</w:t>
      </w:r>
    </w:p>
    <w:bookmarkEnd w:id="376"/>
    <w:bookmarkStart w:name="z380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бюджетной программе 006 "Предоставление бюджетных кредитов для содействия развитию предпринимательства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предпринимательства":</w:t>
      </w:r>
    </w:p>
    <w:bookmarkEnd w:id="377"/>
    <w:bookmarkStart w:name="z381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 бюджетные подпрограммы 013 "За счет кредитов из республиканского бюджета" и 015 "За счет средств местного бюджета";</w:t>
      </w:r>
    </w:p>
    <w:bookmarkEnd w:id="378"/>
    <w:bookmarkStart w:name="z382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администраторам бюджетных программ 275 "Управление предпринимательства области", 278 "Управление предпринимательства и торговли области" и 289 "Управление предпринимательства и туризма области":</w:t>
      </w:r>
    </w:p>
    <w:bookmarkEnd w:id="379"/>
    <w:bookmarkStart w:name="z383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бюджетной программе 013 "Предоставление бюджетных кредитов для содействия развитию предпринимательства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предпринимательства":</w:t>
      </w:r>
    </w:p>
    <w:bookmarkEnd w:id="380"/>
    <w:bookmarkStart w:name="z384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 бюджетные подпрограммы 013 "За счет кредитов из республиканского бюджета" и 015 "За счет средств местного бюджета";</w:t>
      </w:r>
    </w:p>
    <w:bookmarkEnd w:id="381"/>
    <w:bookmarkStart w:name="z385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701 "Управление предпринимательства, торговли и туризма области":</w:t>
      </w:r>
    </w:p>
    <w:bookmarkEnd w:id="382"/>
    <w:bookmarkStart w:name="z386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бюджетной программе 013 "Предоставление бюджетных кредитов для содействия развитию предпринимательства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предпринимательства":</w:t>
      </w:r>
    </w:p>
    <w:bookmarkEnd w:id="383"/>
    <w:bookmarkStart w:name="z387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 бюджетные подпрограммы 013 "За счет кредитов из республиканского бюджета" и 015 "За счет средств местного бюджета";</w:t>
      </w:r>
    </w:p>
    <w:bookmarkEnd w:id="384"/>
    <w:bookmarkStart w:name="z388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719 "Управление ветеринарии области":</w:t>
      </w:r>
    </w:p>
    <w:bookmarkEnd w:id="385"/>
    <w:bookmarkStart w:name="z389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бюджетной программе 037 "Предоставление бюджетных кредитов для содействия развитию предпринимательства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предпринимательства":</w:t>
      </w:r>
    </w:p>
    <w:bookmarkEnd w:id="386"/>
    <w:bookmarkStart w:name="z390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 бюджетные подпрограммы 013 "За счет кредитов из республиканского бюджета" и 015 "За счет средств местного бюджета";</w:t>
      </w:r>
    </w:p>
    <w:bookmarkEnd w:id="387"/>
    <w:bookmarkStart w:name="z391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723 "Управление предпринимательства, индустриально-инновационного развития и туризма области":</w:t>
      </w:r>
    </w:p>
    <w:bookmarkEnd w:id="388"/>
    <w:bookmarkStart w:name="z392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бюджетной программе 006 "Предоставление бюджетных кредитов для содействия развитию предпринимательства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предпринимательства":</w:t>
      </w:r>
    </w:p>
    <w:bookmarkEnd w:id="389"/>
    <w:bookmarkStart w:name="z393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 бюджетные подпрограммы 013 "За счет кредитов из республиканского бюджета" и 015 "За счет средств местного бюджета";</w:t>
      </w:r>
    </w:p>
    <w:bookmarkEnd w:id="390"/>
    <w:bookmarkStart w:name="z394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731 "Управление ветеринарного контроля области":</w:t>
      </w:r>
    </w:p>
    <w:bookmarkEnd w:id="391"/>
    <w:bookmarkStart w:name="z395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бюджетной программе 037 "Предоставление бюджетных кредитов для содействия развитию предпринимательства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предпринимательства":</w:t>
      </w:r>
    </w:p>
    <w:bookmarkEnd w:id="392"/>
    <w:bookmarkStart w:name="z396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 бюджетные подпрограммы 013 "За счет кредитов из республиканского бюджета" и 015 "За счет средств местного бюджета";</w:t>
      </w:r>
    </w:p>
    <w:bookmarkEnd w:id="393"/>
    <w:bookmarkStart w:name="z397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группе 07 "Жилищно-коммунальное хозяйство": </w:t>
      </w:r>
    </w:p>
    <w:bookmarkEnd w:id="394"/>
    <w:bookmarkStart w:name="z398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подгруппе 1 "Жилищное хозяйство": </w:t>
      </w:r>
    </w:p>
    <w:bookmarkEnd w:id="395"/>
    <w:bookmarkStart w:name="z399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242 "Министерство по инвестициям и развитию Республики Казахстан":</w:t>
      </w:r>
    </w:p>
    <w:bookmarkEnd w:id="396"/>
    <w:bookmarkStart w:name="z400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126 с бюджетной подпрограммой 032 следующего содержания:</w:t>
      </w:r>
    </w:p>
    <w:bookmarkEnd w:id="397"/>
    <w:bookmarkStart w:name="z401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"126 Целевые трансферты на развитие областным бюджетам, бюджетам городов Астаны и Алматы на строительство служебного жилища, строительство и (или) реконструкцию общежитий для трудовой молодежи и инженерно-коммуникационной инфраструктуры в рамках 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</w:p>
    <w:bookmarkEnd w:id="398"/>
    <w:bookmarkStart w:name="z402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За счет целевого трансферта из Национального фонда Республики Казахстан";</w:t>
      </w:r>
    </w:p>
    <w:bookmarkEnd w:id="399"/>
    <w:bookmarkStart w:name="z403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223 с бюджетной подпрограммой 030 следующего содержания:</w:t>
      </w:r>
    </w:p>
    <w:bookmarkEnd w:id="400"/>
    <w:bookmarkStart w:name="z404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"223 Кредитование областных бюджетов, бюджетов городов Астаны и Алматы на проектирование и (или) строительство жилья в рамках программы жилищного строительства "Нұрлы жер"</w:t>
      </w:r>
    </w:p>
    <w:bookmarkEnd w:id="401"/>
    <w:bookmarkStart w:name="z405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030 За счет средств республиканского бюджета"; </w:t>
      </w:r>
    </w:p>
    <w:bookmarkEnd w:id="402"/>
    <w:bookmarkStart w:name="z406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224 с бюджетной подпрограммой 032 следующего содержания:</w:t>
      </w:r>
    </w:p>
    <w:bookmarkEnd w:id="403"/>
    <w:bookmarkStart w:name="z407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"224 Кредитование областных бюджетов, бюджетов городов Астаны и Алматы на реконструкцию и строительство систем тепло-, водоснабжения и водоотведения </w:t>
      </w:r>
    </w:p>
    <w:bookmarkEnd w:id="404"/>
    <w:bookmarkStart w:name="z408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032 За счет целевого трансферта из Национального фонда Республики Казахстан"; </w:t>
      </w:r>
    </w:p>
    <w:bookmarkEnd w:id="405"/>
    <w:bookmarkStart w:name="z409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227 следующего содержания:</w:t>
      </w:r>
    </w:p>
    <w:bookmarkEnd w:id="406"/>
    <w:bookmarkStart w:name="z410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"227 Целевые трансферты на развитие бюджету Карагандинской области на строительство жилых домов для переселения жителей из зон обрушения"; </w:t>
      </w:r>
    </w:p>
    <w:bookmarkEnd w:id="407"/>
    <w:bookmarkStart w:name="z411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228 с бюджетными подпрограммами 100, 101, 102, 104, 105, 106 и 107 следующего содержания:</w:t>
      </w:r>
    </w:p>
    <w:bookmarkEnd w:id="408"/>
    <w:bookmarkStart w:name="z412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"228 Реализация мероприятий в рамках программы жилищного строительства "Нұрлы жер"</w:t>
      </w:r>
    </w:p>
    <w:bookmarkEnd w:id="409"/>
    <w:bookmarkStart w:name="z413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Целевые трансферты на развитие областным бюджетам, бюджетам городов Астаны и Алматы на проектирование и (или) строительство, реконструкцию жилья коммунального жилищного фонда</w:t>
      </w:r>
    </w:p>
    <w:bookmarkEnd w:id="410"/>
    <w:bookmarkStart w:name="z414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 Целевые трансферты на развитие областным бюджетам, бюджетам городов Астаны и Алматы на проектирование, развитие и (или) обустройство инженерно-коммуникационной инфраструктуры за счет средств республиканского бюджета</w:t>
      </w:r>
    </w:p>
    <w:bookmarkEnd w:id="411"/>
    <w:bookmarkStart w:name="z415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 Целевые трансферты на развитие областным бюджетам, бюджетам городов Астаны и Алматы на проектирование, развитие и (или) обустройство инженерно-коммуникационной инфраструктуры за счет целевого трансферта из Национального фонда Республики Казахстан</w:t>
      </w:r>
    </w:p>
    <w:bookmarkEnd w:id="412"/>
    <w:bookmarkStart w:name="z416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 Целевые трансферты на развитие областным бюджетам, бюджетам городов Астаны и Алматы на проектирование и (или) строительство, реконструкцию жилья коммунального жилищного фонда за счет целевого трансферта из Национального фонда Республики Казахстан</w:t>
      </w:r>
    </w:p>
    <w:bookmarkEnd w:id="413"/>
    <w:bookmarkStart w:name="z417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 Субсидирование части ставки вознаграждения по кредитам застройщиков за счет целевого трансферта из Национального фонда Республики Казахстан</w:t>
      </w:r>
    </w:p>
    <w:bookmarkEnd w:id="414"/>
    <w:bookmarkStart w:name="z418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 Субсидирование части ставки вознаграждения по ипотечным жилищным займам, выданным населению за счет целевого трансферта из Национального фонда Республики Казахстан</w:t>
      </w:r>
    </w:p>
    <w:bookmarkEnd w:id="415"/>
    <w:bookmarkStart w:name="z419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 Оплата услуг оператору, оказываемых в рамках субсидирования по программе жилищного строительства "Нұрлы жер" за счет целевого трансферта из Национального фонда Республики Казахстан";</w:t>
      </w:r>
    </w:p>
    <w:bookmarkEnd w:id="416"/>
    <w:bookmarkStart w:name="z420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230 следующего содержания:</w:t>
      </w:r>
    </w:p>
    <w:bookmarkEnd w:id="417"/>
    <w:bookmarkStart w:name="z421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"230 Целевые трансферты на развитие областным бюджетам, бюджетам городов Астаны и Алматы на строительство служебного жилища, развитие инженерно-коммуникационной инфраструктуры и строительство, достройку общежитий для молодежи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предпринимательства";</w:t>
      </w:r>
    </w:p>
    <w:bookmarkEnd w:id="418"/>
    <w:bookmarkStart w:name="z422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251 с бюджетной программой 011 с бюджетными подпрограммами 011 и 015 следующего содержания:</w:t>
      </w:r>
    </w:p>
    <w:bookmarkEnd w:id="419"/>
    <w:bookmarkStart w:name="z423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"251 Управление земельных отношений области</w:t>
      </w:r>
    </w:p>
    <w:bookmarkEnd w:id="420"/>
    <w:bookmarkStart w:name="z424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Целевые текущие трансферты бюджетам районов (городов областного значения) на изъятие земельных участков для государственных нужд</w:t>
      </w:r>
    </w:p>
    <w:bookmarkEnd w:id="421"/>
    <w:bookmarkStart w:name="z425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422"/>
    <w:bookmarkStart w:name="z426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015 За счет средств местного бюджета"; </w:t>
      </w:r>
    </w:p>
    <w:bookmarkEnd w:id="423"/>
    <w:bookmarkStart w:name="z427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администраторам бюджетных программ 271 "Управление строительства области" и 281 "Управление строительства, пассажирского транспорта и автомобильных дорог области":</w:t>
      </w:r>
    </w:p>
    <w:bookmarkEnd w:id="424"/>
    <w:bookmarkStart w:name="z428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бюджетной программе 072 "Целевые трансферты на развитие бюджетам районов (городов областного значения) на строительство служебного жилища, развитие инженерно-коммуникационной инфраструктуры и строительство, достройку общежитий для молодежи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предпринимательства":</w:t>
      </w:r>
    </w:p>
    <w:bookmarkEnd w:id="425"/>
    <w:bookmarkStart w:name="z429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032 следующего содержания:</w:t>
      </w:r>
    </w:p>
    <w:bookmarkEnd w:id="426"/>
    <w:bookmarkStart w:name="z430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"032 За счет целевого трансферта из Национального фонда Республики Казахстан";</w:t>
      </w:r>
    </w:p>
    <w:bookmarkEnd w:id="427"/>
    <w:bookmarkStart w:name="z431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351 "Управление земельных отношений города республиканского значения, столицы":</w:t>
      </w:r>
    </w:p>
    <w:bookmarkEnd w:id="428"/>
    <w:bookmarkStart w:name="z432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010 "Изъятие, в том числе путем выкупа, земельных участков для государственных надобностей и связанное с этим отчуждение недвижимого имущества":</w:t>
      </w:r>
    </w:p>
    <w:bookmarkEnd w:id="429"/>
    <w:bookmarkStart w:name="z433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</w:p>
    <w:bookmarkEnd w:id="430"/>
    <w:bookmarkStart w:name="z434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bookmarkEnd w:id="431"/>
    <w:bookmarkStart w:name="z435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432"/>
    <w:bookmarkStart w:name="z436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374 "Управление жилья города Астаны":</w:t>
      </w:r>
    </w:p>
    <w:bookmarkEnd w:id="433"/>
    <w:bookmarkStart w:name="z437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005 "Изъятие, в том числе путем выкупа, земельных участков для государственных надобностей и связанное с этим отчуждение недвижимого имущества":</w:t>
      </w:r>
    </w:p>
    <w:bookmarkEnd w:id="434"/>
    <w:bookmarkStart w:name="z438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</w:p>
    <w:bookmarkEnd w:id="435"/>
    <w:bookmarkStart w:name="z439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bookmarkEnd w:id="436"/>
    <w:bookmarkStart w:name="z440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437"/>
    <w:bookmarkStart w:name="z441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458 "Отдел жилищно-коммунального хозяйства, пассажирского транспорта и автомобильных дорог района (города областного значения)":</w:t>
      </w:r>
    </w:p>
    <w:bookmarkEnd w:id="438"/>
    <w:bookmarkStart w:name="z442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002 "Изъятие, в том числе путем выкупа земельных участков для государственных надобностей и связанное с этим отчуждение недвижимого имущества":</w:t>
      </w:r>
    </w:p>
    <w:bookmarkEnd w:id="439"/>
    <w:bookmarkStart w:name="z443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</w:p>
    <w:bookmarkEnd w:id="440"/>
    <w:bookmarkStart w:name="z444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bookmarkEnd w:id="441"/>
    <w:bookmarkStart w:name="z445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442"/>
    <w:bookmarkStart w:name="z446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администраторам бюджетных программ 460 "Отдел сельского хозяйства, ветеринарии и земельных отношений района (города областного значения)", 463 "Отдел земельных отношений района (города областного значения)" и 477 "Отдел сельского хозяйства и земельных отношений района (города областного значения)":</w:t>
      </w:r>
    </w:p>
    <w:bookmarkEnd w:id="443"/>
    <w:bookmarkStart w:name="z447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016 "Изъятие земельных участков для государственных нужд":</w:t>
      </w:r>
    </w:p>
    <w:bookmarkEnd w:id="444"/>
    <w:bookmarkStart w:name="z448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</w:p>
    <w:bookmarkEnd w:id="445"/>
    <w:bookmarkStart w:name="z449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bookmarkEnd w:id="446"/>
    <w:bookmarkStart w:name="z450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447"/>
    <w:bookmarkStart w:name="z451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483 "Отдел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значения)":</w:t>
      </w:r>
    </w:p>
    <w:bookmarkEnd w:id="448"/>
    <w:bookmarkStart w:name="z452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050 "Изъятие, в том числе путем выкупа земельных участков для государственных надобностей и связанное с этим отчуждение недвижимого имущества":</w:t>
      </w:r>
    </w:p>
    <w:bookmarkEnd w:id="449"/>
    <w:bookmarkStart w:name="z453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</w:p>
    <w:bookmarkEnd w:id="450"/>
    <w:bookmarkStart w:name="z454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bookmarkEnd w:id="451"/>
    <w:bookmarkStart w:name="z455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452"/>
    <w:bookmarkStart w:name="z456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486 "Отдел земельных отношений, архитектуры и градостроительства района (города областного значения)":</w:t>
      </w:r>
    </w:p>
    <w:bookmarkEnd w:id="453"/>
    <w:bookmarkStart w:name="z457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009 "Изъятие земельных участков для государственных нужд":</w:t>
      </w:r>
    </w:p>
    <w:bookmarkEnd w:id="454"/>
    <w:bookmarkStart w:name="z458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</w:p>
    <w:bookmarkEnd w:id="455"/>
    <w:bookmarkStart w:name="z459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bookmarkEnd w:id="456"/>
    <w:bookmarkStart w:name="z460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457"/>
    <w:bookmarkStart w:name="z461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администраторам бюджетных программ 487 "Отдел жилищно-коммунального хозяйства и жилищной инспекции района (города областного значения)" и 491 "Отдел жилищных отношений района (города областного значения)":</w:t>
      </w:r>
    </w:p>
    <w:bookmarkEnd w:id="458"/>
    <w:bookmarkStart w:name="z462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004 "Изъятие, в том числе путем выкупа земельных участков для государственных надобностей и связанное с этим отчуждение недвижимого имущества":</w:t>
      </w:r>
    </w:p>
    <w:bookmarkEnd w:id="459"/>
    <w:bookmarkStart w:name="z463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</w:p>
    <w:bookmarkEnd w:id="460"/>
    <w:bookmarkStart w:name="z464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bookmarkEnd w:id="461"/>
    <w:bookmarkStart w:name="z465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462"/>
    <w:bookmarkStart w:name="z466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492 "Отдел жилищно-коммунального хозяйства, пассажирского транспорта, автомобильных дорог и жилищной инспекции района (города областного значения)":</w:t>
      </w:r>
    </w:p>
    <w:bookmarkEnd w:id="463"/>
    <w:bookmarkStart w:name="z467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002 "Изъятие, в том числе путем выкупа земельных участков для государственных надобностей и связанное с этим отчуждение недвижимого имущества":</w:t>
      </w:r>
    </w:p>
    <w:bookmarkEnd w:id="464"/>
    <w:bookmarkStart w:name="z468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</w:p>
    <w:bookmarkEnd w:id="465"/>
    <w:bookmarkStart w:name="z469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bookmarkEnd w:id="466"/>
    <w:bookmarkStart w:name="z470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467"/>
    <w:bookmarkStart w:name="z471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администраторам бюджетных программ 495 "Отдел архитектуры, строительства, жилищно-коммунального хозяйства, пассажирского транспорта и автомобильных дорог района (города областного значения)", 496 "Отдел жилищной инспекции и коммунального хозяйства района (города областного значения)" и 497 "Отдел жилищно-коммунального хозяйства района (города областного значения)":</w:t>
      </w:r>
    </w:p>
    <w:bookmarkEnd w:id="468"/>
    <w:bookmarkStart w:name="z472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004 "Изъятие, в том числе путем выкупа земельных участков для государственных надобностей и связанное с этим отчуждение недвижимого имущества":</w:t>
      </w:r>
    </w:p>
    <w:bookmarkEnd w:id="469"/>
    <w:bookmarkStart w:name="z473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</w:p>
    <w:bookmarkEnd w:id="470"/>
    <w:bookmarkStart w:name="z474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bookmarkEnd w:id="471"/>
    <w:bookmarkStart w:name="z475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472"/>
    <w:bookmarkStart w:name="z476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498 "Отдел земельных отношений и сельского хозяйства района (города областного значения)":</w:t>
      </w:r>
    </w:p>
    <w:bookmarkEnd w:id="473"/>
    <w:bookmarkStart w:name="z477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016 "Изъятие земельных участков для государственных нужд":</w:t>
      </w:r>
    </w:p>
    <w:bookmarkEnd w:id="474"/>
    <w:bookmarkStart w:name="z478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</w:p>
    <w:bookmarkEnd w:id="475"/>
    <w:bookmarkStart w:name="z479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bookmarkEnd w:id="476"/>
    <w:bookmarkStart w:name="z480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477"/>
    <w:bookmarkStart w:name="z481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администратором бюджетных программ 804 с бюджетной программой 009 следующего содержания: </w:t>
      </w:r>
    </w:p>
    <w:bookmarkEnd w:id="478"/>
    <w:bookmarkStart w:name="z482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"804 Отдел физической культуры, спорта и туризма района (города областного значения)</w:t>
      </w:r>
    </w:p>
    <w:bookmarkEnd w:id="479"/>
    <w:bookmarkStart w:name="z483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009 Ремонт объектов городов и сельских населенных пунктов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предпринимательства";</w:t>
      </w:r>
    </w:p>
    <w:bookmarkEnd w:id="480"/>
    <w:bookmarkStart w:name="z484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подгруппе 2 "Коммунальное хозяйство": </w:t>
      </w:r>
    </w:p>
    <w:bookmarkEnd w:id="481"/>
    <w:bookmarkStart w:name="z485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241 с бюджетной программой 042 и с бюджетной подпрограммой 032 следующего содержания:</w:t>
      </w:r>
    </w:p>
    <w:bookmarkEnd w:id="482"/>
    <w:bookmarkStart w:name="z486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"241 Министерство энергетики Республики Казахстан</w:t>
      </w:r>
    </w:p>
    <w:bookmarkEnd w:id="483"/>
    <w:bookmarkStart w:name="z487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042 Кредитование областных бюджетов, бюджетов городов Астаны и Алматы на реконструкцию и строительство систем теплоснабжения</w:t>
      </w:r>
    </w:p>
    <w:bookmarkEnd w:id="484"/>
    <w:bookmarkStart w:name="z488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За счет целевого трансферта из Национального фонда Республики Казахстан";</w:t>
      </w:r>
    </w:p>
    <w:bookmarkEnd w:id="485"/>
    <w:bookmarkStart w:name="z489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администратором бюджетных программ 242 с бюджетной программой 226 следующего содержания: </w:t>
      </w:r>
    </w:p>
    <w:bookmarkEnd w:id="486"/>
    <w:bookmarkStart w:name="z490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"242 Министерство по инвестициям и развитию Республики Казахстан</w:t>
      </w:r>
    </w:p>
    <w:bookmarkEnd w:id="487"/>
    <w:bookmarkStart w:name="z491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226 Целевые трансферты на развитие бюджету Алматинской области на формирование уставного капитала уполномоченной организации для строительства, проектирования жилья и инженерно-коммуникационной инфраструктуры"; </w:t>
      </w:r>
    </w:p>
    <w:bookmarkEnd w:id="488"/>
    <w:bookmarkStart w:name="z492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229 с бюджетными подпрограммами 100, 101, 103, 106, 107, 108, 109, 110, 112, 114 и 115 следующего содержания:</w:t>
      </w:r>
    </w:p>
    <w:bookmarkEnd w:id="489"/>
    <w:bookmarkStart w:name="z493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"229 Реализация мероприятий в области жилищно-коммунального хозяйства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регионов до 2020 года </w:t>
      </w:r>
    </w:p>
    <w:bookmarkEnd w:id="490"/>
    <w:bookmarkStart w:name="z494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 Целевые трансферты на развитие областным бюджетам, бюджетам городов Астаны и Алматы на развитие системы водоснабжения и водоотведения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регионов до 2020 года</w:t>
      </w:r>
    </w:p>
    <w:bookmarkEnd w:id="491"/>
    <w:bookmarkStart w:name="z495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 Целевые трансферты на развитие областным бюджетам на развитие системы водоснабжения и водоотведения в сельских населенных пунктах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регионов до 2020 года</w:t>
      </w:r>
    </w:p>
    <w:bookmarkEnd w:id="492"/>
    <w:bookmarkStart w:name="z496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 Разработка обоснований инвестиций по водоснабжению и водоотведению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регионов до 2020 года </w:t>
      </w:r>
    </w:p>
    <w:bookmarkEnd w:id="493"/>
    <w:bookmarkStart w:name="z497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106 Целевые трансферты на развитие областным бюджетам, бюджетам городов Астаны и Алматы на развитие коммунального хозяйства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регионов до 2020 года</w:t>
      </w:r>
    </w:p>
    <w:bookmarkEnd w:id="494"/>
    <w:bookmarkStart w:name="z498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 Целевые трансферты на развитие областным бюджетам, бюджетам городов Астаны и Алматы на развитие благоустройства городов и населенных пунктов</w:t>
      </w:r>
    </w:p>
    <w:bookmarkEnd w:id="495"/>
    <w:bookmarkStart w:name="z499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108 Разработка обоснований инвестиций в сфере жилищно-коммунального хозяйства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регионов до 2020 года</w:t>
      </w:r>
    </w:p>
    <w:bookmarkEnd w:id="496"/>
    <w:bookmarkStart w:name="z500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 Оплата услуг поверенному агенту по исполнению поручения в рамках модернизации строительства систем тепло-, водоснабжения и водоотведения за счет целевого трансферта из Национального фонда Республики Казахстан</w:t>
      </w:r>
    </w:p>
    <w:bookmarkEnd w:id="497"/>
    <w:bookmarkStart w:name="z501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 Оплата услуг оператору, оказываемые в рамках субсидирования строительства, реконструкции и модернизации систем тепло-, водоснабжения и водоотведения за счет целевого трансферта из Национального фонда Республики Казахстан</w:t>
      </w:r>
    </w:p>
    <w:bookmarkEnd w:id="498"/>
    <w:bookmarkStart w:name="z502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 Проведение централизованного технического обследования систем теплоснабжения</w:t>
      </w:r>
    </w:p>
    <w:bookmarkEnd w:id="499"/>
    <w:bookmarkStart w:name="z503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 Субсидирование строительства, реконструкции и модернизации систем тепло-, водоснабжения и водоотведения за счет целевого трансферта из Национального фонда Республики Казахстан</w:t>
      </w:r>
    </w:p>
    <w:bookmarkEnd w:id="500"/>
    <w:bookmarkStart w:name="z504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115 Проведение мероприятий по энергосбережению объектов социальной сферы и жилищно-коммунального хозяйства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регионов до 2020 года"; </w:t>
      </w:r>
    </w:p>
    <w:bookmarkEnd w:id="501"/>
    <w:bookmarkStart w:name="z505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группе 08 "Культура, спорт, туризм и информационное пространство": </w:t>
      </w:r>
    </w:p>
    <w:bookmarkEnd w:id="502"/>
    <w:bookmarkStart w:name="z506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"Деятельность в области культуры":</w:t>
      </w:r>
    </w:p>
    <w:bookmarkEnd w:id="503"/>
    <w:bookmarkStart w:name="z507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240 "Министерство культуры и спорта Республики Казахстан":</w:t>
      </w:r>
    </w:p>
    <w:bookmarkEnd w:id="504"/>
    <w:bookmarkStart w:name="z508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дела":</w:t>
      </w:r>
    </w:p>
    <w:bookmarkEnd w:id="505"/>
    <w:bookmarkStart w:name="z509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бюджетную подпрограмму 114 "Создание сервисного программного продукта "Хранилище электронных документов сформированных в ЕСЭДО/СЭД ГО" изложить в следующей редакции:</w:t>
      </w:r>
    </w:p>
    <w:bookmarkEnd w:id="506"/>
    <w:bookmarkStart w:name="z510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"114 Оказание информационно-коммуникационной услуги по аренде программного обеспечения "Хранилище электронных документов, сформированных в ЕСЭДО/СЭД ГО";</w:t>
      </w:r>
    </w:p>
    <w:bookmarkEnd w:id="507"/>
    <w:bookmarkStart w:name="z511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подпрограммой 115 следующего содержания:</w:t>
      </w:r>
    </w:p>
    <w:bookmarkEnd w:id="508"/>
    <w:bookmarkStart w:name="z512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"115 Проведение оцифровки кино-коллекции Республики Казахстан";</w:t>
      </w:r>
    </w:p>
    <w:bookmarkEnd w:id="509"/>
    <w:bookmarkStart w:name="z513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"Спорт":</w:t>
      </w:r>
    </w:p>
    <w:bookmarkEnd w:id="510"/>
    <w:bookmarkStart w:name="z514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804 с бюджетными программами 005, 006 и 007 следующего содержания:</w:t>
      </w:r>
    </w:p>
    <w:bookmarkEnd w:id="511"/>
    <w:bookmarkStart w:name="z515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"804 Отдел физической культуры, спорта и туризма района (города областного значения)</w:t>
      </w:r>
    </w:p>
    <w:bookmarkEnd w:id="512"/>
    <w:bookmarkStart w:name="z516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005 Развитие массового спорта и национальных видов спорта</w:t>
      </w:r>
    </w:p>
    <w:bookmarkEnd w:id="513"/>
    <w:bookmarkStart w:name="z517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006 Проведение спортивных соревнований на районном (города областного значения) уровне</w:t>
      </w:r>
    </w:p>
    <w:bookmarkEnd w:id="514"/>
    <w:bookmarkStart w:name="z518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007 Подготовка и участие членов сборных команд района (города областного значения) по различным видам спорта на областных спортивных соревнованиях";</w:t>
      </w:r>
    </w:p>
    <w:bookmarkEnd w:id="515"/>
    <w:bookmarkStart w:name="z519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3 "Информационное пространство":</w:t>
      </w:r>
    </w:p>
    <w:bookmarkEnd w:id="516"/>
    <w:bookmarkStart w:name="z520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245 "Министерство информации и коммуникаций Республики Казахстан":</w:t>
      </w:r>
    </w:p>
    <w:bookmarkEnd w:id="517"/>
    <w:bookmarkStart w:name="z521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бюджетной программой 005 следующего содержания: </w:t>
      </w:r>
    </w:p>
    <w:bookmarkEnd w:id="518"/>
    <w:bookmarkStart w:name="z522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Создание информационной системы "Автоматизированный мониторинг национального информационного пространства";</w:t>
      </w:r>
    </w:p>
    <w:bookmarkEnd w:id="519"/>
    <w:bookmarkStart w:name="z523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подгруппе 4 "Туризм": </w:t>
      </w:r>
    </w:p>
    <w:bookmarkEnd w:id="520"/>
    <w:bookmarkStart w:name="z524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240 с бюджетной программой 043 и с бюджетной подпрограммой 100 следующего содержания:</w:t>
      </w:r>
    </w:p>
    <w:bookmarkEnd w:id="521"/>
    <w:bookmarkStart w:name="z525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"240 Министерство культуры и спорта Республики Казахстан</w:t>
      </w:r>
    </w:p>
    <w:bookmarkEnd w:id="522"/>
    <w:bookmarkStart w:name="z526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043 Формирование национального туристского продукта и продвижение его на международном и внутреннем рынке</w:t>
      </w:r>
    </w:p>
    <w:bookmarkEnd w:id="523"/>
    <w:bookmarkStart w:name="z527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 Формирование туристского имиджа Казахстана"; </w:t>
      </w:r>
    </w:p>
    <w:bookmarkEnd w:id="524"/>
    <w:bookmarkStart w:name="z528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804 с бюджетной программой 004 следующего содержания:</w:t>
      </w:r>
    </w:p>
    <w:bookmarkEnd w:id="525"/>
    <w:bookmarkStart w:name="z529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"804 Отдел физической культуры, спорта и туризма района (города областного значения)</w:t>
      </w:r>
    </w:p>
    <w:bookmarkEnd w:id="526"/>
    <w:bookmarkStart w:name="z530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004 Регулирование туристической деятельности";</w:t>
      </w:r>
    </w:p>
    <w:bookmarkEnd w:id="527"/>
    <w:bookmarkStart w:name="z531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подгруппе 9 "Прочие услуги по организации культуры, спорта, туризма и информационного пространства": </w:t>
      </w:r>
    </w:p>
    <w:bookmarkEnd w:id="528"/>
    <w:bookmarkStart w:name="z532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240 "Министерство культуры и спорта Республики Казахстан":</w:t>
      </w:r>
    </w:p>
    <w:bookmarkEnd w:id="529"/>
    <w:bookmarkStart w:name="z533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001 с бюджетными подпрограммами 100, 103, 104 и 111 следующего содержания:</w:t>
      </w:r>
    </w:p>
    <w:bookmarkEnd w:id="530"/>
    <w:bookmarkStart w:name="z534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"001 Формирование государственной политики в сфере культуры, спорта и туристской деятельности</w:t>
      </w:r>
    </w:p>
    <w:bookmarkEnd w:id="531"/>
    <w:bookmarkStart w:name="z535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Обеспечение деятельности уполномоченного органа в области культуры, спорта и туристской деятельности</w:t>
      </w:r>
    </w:p>
    <w:bookmarkEnd w:id="532"/>
    <w:bookmarkStart w:name="z536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 Проведение социологических, аналитических исследований и оказание консалтинговых услуг</w:t>
      </w:r>
    </w:p>
    <w:bookmarkEnd w:id="533"/>
    <w:bookmarkStart w:name="z537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104 Обеспечение функционирования информационных систем и информационно-техническое обеспечение государственного органа </w:t>
      </w:r>
    </w:p>
    <w:bookmarkEnd w:id="534"/>
    <w:bookmarkStart w:name="z538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111 Капитальные расходы Министерства культуры и спорта Республики Казахстан"; </w:t>
      </w:r>
    </w:p>
    <w:bookmarkEnd w:id="535"/>
    <w:bookmarkStart w:name="z539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бюджетными программами 044, 100, 101, 102, 105, 109, 114, 116, 119 и 122 следующего содержания: </w:t>
      </w:r>
    </w:p>
    <w:bookmarkEnd w:id="536"/>
    <w:bookmarkStart w:name="z540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"044 Целевые трансферты на развитие бюджету города Астаны на строительство Национального пантеона</w:t>
      </w:r>
    </w:p>
    <w:bookmarkEnd w:id="537"/>
    <w:bookmarkStart w:name="z541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Проведение мероприятий за счет чрезвычайного резерва Правительства Республики Казахстан</w:t>
      </w:r>
    </w:p>
    <w:bookmarkEnd w:id="538"/>
    <w:bookmarkStart w:name="z542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 Проведение мероприятий за счет средств на представительские затраты</w:t>
      </w:r>
    </w:p>
    <w:bookmarkEnd w:id="539"/>
    <w:bookmarkStart w:name="z543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 Трансферты другим уровням государственного управления на проведение мероприятий за счет чрезвычайного резерва Правительства Республики Казахстан</w:t>
      </w:r>
    </w:p>
    <w:bookmarkEnd w:id="540"/>
    <w:bookmarkStart w:name="z544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 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</w:r>
    </w:p>
    <w:bookmarkEnd w:id="541"/>
    <w:bookmarkStart w:name="z545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</w:t>
      </w:r>
    </w:p>
    <w:bookmarkEnd w:id="542"/>
    <w:bookmarkStart w:name="z546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114 Выполнение обязательств центральных государственных органов по решениям судов за счет средств резерва Правительства Республики Казахстан </w:t>
      </w:r>
    </w:p>
    <w:bookmarkEnd w:id="543"/>
    <w:bookmarkStart w:name="z547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 Трансферты другим уровням государственного управления на проведение мероприятий за счет резерва Правительства Республики Казахстан на неотложные затраты</w:t>
      </w:r>
    </w:p>
    <w:bookmarkEnd w:id="544"/>
    <w:bookmarkStart w:name="z548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 Проведение мероприятий за счет специального резерва Правительства Республики Казахстан</w:t>
      </w:r>
    </w:p>
    <w:bookmarkEnd w:id="545"/>
    <w:bookmarkStart w:name="z549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122 Трансферты другим уровням государственного управления на проведение мероприятий за счет специального резерва Правительства Республики Казахстан"; </w:t>
      </w:r>
    </w:p>
    <w:bookmarkEnd w:id="546"/>
    <w:bookmarkStart w:name="z550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администратором бюджетных программ 367 с бюджетной программой 019 с бюджетными подпрограммами 011 и 015 следующего содержания: </w:t>
      </w:r>
    </w:p>
    <w:bookmarkEnd w:id="547"/>
    <w:bookmarkStart w:name="z551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"367 Управление коммунального хозяйства города Астаны</w:t>
      </w:r>
    </w:p>
    <w:bookmarkEnd w:id="548"/>
    <w:bookmarkStart w:name="z552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019 Строительство Национального пантеона</w:t>
      </w:r>
    </w:p>
    <w:bookmarkEnd w:id="549"/>
    <w:bookmarkStart w:name="z553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550"/>
    <w:bookmarkStart w:name="z554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015 За счет средств местного бюджета"; </w:t>
      </w:r>
    </w:p>
    <w:bookmarkEnd w:id="551"/>
    <w:bookmarkStart w:name="z555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735 "Управление внешних связей и туризма области":</w:t>
      </w:r>
    </w:p>
    <w:bookmarkEnd w:id="552"/>
    <w:bookmarkStart w:name="z556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002, 005 и 032 следующего содержания:</w:t>
      </w:r>
    </w:p>
    <w:bookmarkEnd w:id="553"/>
    <w:bookmarkStart w:name="z557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"002 Создание информационных систем</w:t>
      </w:r>
    </w:p>
    <w:bookmarkEnd w:id="554"/>
    <w:bookmarkStart w:name="z558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005 Повышение инвестиционного имиджа области</w:t>
      </w:r>
    </w:p>
    <w:bookmarkEnd w:id="555"/>
    <w:bookmarkStart w:name="z559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Капитальные расходы подведомственных государственных учреждений и организаций";</w:t>
      </w:r>
    </w:p>
    <w:bookmarkEnd w:id="556"/>
    <w:bookmarkStart w:name="z560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администратором бюджетных программ 804 с бюджетными программами 001, 002, 003, 032, 100, 106, 107, 108, 109, 115, 118, 119, 123 и 124 следующего содержания: </w:t>
      </w:r>
    </w:p>
    <w:bookmarkEnd w:id="557"/>
    <w:bookmarkStart w:name="z561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"804 Отдел физической культуры, спорта и туризма района (города областного значения)</w:t>
      </w:r>
    </w:p>
    <w:bookmarkEnd w:id="558"/>
    <w:bookmarkStart w:name="z562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001 Услуги по реализации государственной политики на местном уровне в сфере физической культуры, спорта и туризма</w:t>
      </w:r>
    </w:p>
    <w:bookmarkEnd w:id="559"/>
    <w:bookmarkStart w:name="z563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002 Создание информационных систем</w:t>
      </w:r>
    </w:p>
    <w:bookmarkEnd w:id="560"/>
    <w:bookmarkStart w:name="z564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003 Капитальные расходы государственного органа</w:t>
      </w:r>
    </w:p>
    <w:bookmarkEnd w:id="561"/>
    <w:bookmarkStart w:name="z565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Капитальные расходы подведомственных государственных учреждений и организаций</w:t>
      </w:r>
    </w:p>
    <w:bookmarkEnd w:id="562"/>
    <w:bookmarkStart w:name="z566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Проведение мероприятий за счет чрезвычайного резерва Правительства Республики Казахстан</w:t>
      </w:r>
    </w:p>
    <w:bookmarkEnd w:id="563"/>
    <w:bookmarkStart w:name="z567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 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</w:r>
    </w:p>
    <w:bookmarkEnd w:id="564"/>
    <w:bookmarkStart w:name="z568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 Проведение мероприятий за счет резерва местного исполнительного органа на неотложные затраты</w:t>
      </w:r>
    </w:p>
    <w:bookmarkEnd w:id="565"/>
    <w:bookmarkStart w:name="z569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 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</w:r>
    </w:p>
    <w:bookmarkEnd w:id="566"/>
    <w:bookmarkStart w:name="z570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</w:t>
      </w:r>
    </w:p>
    <w:bookmarkEnd w:id="567"/>
    <w:bookmarkStart w:name="z571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 Выполнение обязательств местных исполнительных органов по решениям судов за счет средств резерва местного исполнительного органа</w:t>
      </w:r>
    </w:p>
    <w:bookmarkEnd w:id="568"/>
    <w:bookmarkStart w:name="z572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</w:t>
      </w:r>
    </w:p>
    <w:bookmarkEnd w:id="569"/>
    <w:bookmarkStart w:name="z573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 Проведение мероприятий за счет специального резерва Правительства Республики Казахстан</w:t>
      </w:r>
    </w:p>
    <w:bookmarkEnd w:id="570"/>
    <w:bookmarkStart w:name="z574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 Проведение мероприятий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</w:p>
    <w:bookmarkEnd w:id="571"/>
    <w:bookmarkStart w:name="z575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 Проведение мероприятий на расходы развития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столицы";</w:t>
      </w:r>
    </w:p>
    <w:bookmarkEnd w:id="572"/>
    <w:bookmarkStart w:name="z576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09 "Топливно-энергетический комплекс и недропользование":</w:t>
      </w:r>
    </w:p>
    <w:bookmarkEnd w:id="573"/>
    <w:bookmarkStart w:name="z577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подгруппе 1 "Топливо и энергетика": </w:t>
      </w:r>
    </w:p>
    <w:bookmarkEnd w:id="574"/>
    <w:bookmarkStart w:name="z578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241 "Министерство энергетики Республики Казахстан":</w:t>
      </w:r>
    </w:p>
    <w:bookmarkEnd w:id="575"/>
    <w:bookmarkStart w:name="z579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041 "Развитие тепло-электроэнергетики":</w:t>
      </w:r>
    </w:p>
    <w:bookmarkEnd w:id="576"/>
    <w:bookmarkStart w:name="z580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бюджетную подпрограмму 101 "Целевые трансферты на развитие областным бюджетам, бюджетам городов Астаны и Алматы на развитие теплоэнергетической системы" изложить в следующей редакции:</w:t>
      </w:r>
    </w:p>
    <w:bookmarkEnd w:id="577"/>
    <w:bookmarkStart w:name="z581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"101 Целевые трансферты на развитие областным бюджетам, бюджетам городов Астаны и Алматы на развитие теплоэнергетической системы за счет средств республиканского бюджета";</w:t>
      </w:r>
    </w:p>
    <w:bookmarkEnd w:id="578"/>
    <w:bookmarkStart w:name="z582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104 и 105 следующего содержания:</w:t>
      </w:r>
    </w:p>
    <w:bookmarkEnd w:id="579"/>
    <w:bookmarkStart w:name="z583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"104 Целевые трансферты на развитие областным бюджетам, бюджетам городов Астаны и Алматы на развитие теплоэнергетической системы за счет целевого трансферта из Национального фонда Республики Казахстан</w:t>
      </w:r>
    </w:p>
    <w:bookmarkEnd w:id="580"/>
    <w:bookmarkStart w:name="z584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105 Оплата услуг поверенному агенту по исполнению поручения в рамках модернизации строительства систем теплоснабжения за счет целевого трансферта из Национального фонда Республики Казахстан"; </w:t>
      </w:r>
    </w:p>
    <w:bookmarkEnd w:id="581"/>
    <w:bookmarkStart w:name="z585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271 "Управление строительства области":</w:t>
      </w:r>
    </w:p>
    <w:bookmarkEnd w:id="582"/>
    <w:bookmarkStart w:name="z586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019 "Целевые трансферты на развитие бюджетам районов (городов областного значения) на развитие теплоэнергетической системы" и 041 "Развитие теплоэнергетической системы":</w:t>
      </w:r>
    </w:p>
    <w:bookmarkEnd w:id="583"/>
    <w:bookmarkStart w:name="z587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032 следующего содержания:</w:t>
      </w:r>
    </w:p>
    <w:bookmarkEnd w:id="584"/>
    <w:bookmarkStart w:name="z588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"032 За счет целевого трансферта из Национального фонда Республики Казахстан";</w:t>
      </w:r>
    </w:p>
    <w:bookmarkEnd w:id="585"/>
    <w:bookmarkStart w:name="z589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279 "Управление энергетики и жилищно-коммунального хозяйства области":</w:t>
      </w:r>
    </w:p>
    <w:bookmarkEnd w:id="586"/>
    <w:bookmarkStart w:name="z590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007 "Развитие теплоэнергетической системы" и 011 "Целевые трансферты на развитие бюджетам районов (городов областного значения) на развитие теплоэнергетической системы":</w:t>
      </w:r>
    </w:p>
    <w:bookmarkEnd w:id="587"/>
    <w:bookmarkStart w:name="z591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032 следующего содержания:</w:t>
      </w:r>
    </w:p>
    <w:bookmarkEnd w:id="588"/>
    <w:bookmarkStart w:name="z592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"032 За счет целевого трансферта из Национального фонда Республики Казахстан";</w:t>
      </w:r>
    </w:p>
    <w:bookmarkEnd w:id="589"/>
    <w:bookmarkStart w:name="z593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281 "Управление строительства, пассажирского транспорта и автомобильных дорог области":</w:t>
      </w:r>
    </w:p>
    <w:bookmarkEnd w:id="590"/>
    <w:bookmarkStart w:name="z594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031 "Целевые трансферты на развитие бюджетам районов (городов областного значения) на развитие теплоэнергетической системы" и 032 "Развитие теплоэнергетической системы":</w:t>
      </w:r>
    </w:p>
    <w:bookmarkEnd w:id="591"/>
    <w:bookmarkStart w:name="z595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032 следующего содержания:</w:t>
      </w:r>
    </w:p>
    <w:bookmarkEnd w:id="592"/>
    <w:bookmarkStart w:name="z596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"032 За счет целевого трансферта из Национального фонда Республики Казахстан";</w:t>
      </w:r>
    </w:p>
    <w:bookmarkEnd w:id="593"/>
    <w:bookmarkStart w:name="z597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288 "Управление строительства, архитектуры и градостроительства области":</w:t>
      </w:r>
    </w:p>
    <w:bookmarkEnd w:id="594"/>
    <w:bookmarkStart w:name="z598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019 "Целевые трансферты на развитие бюджетам районов (городов областного значения) на развитие теплоэнергетической системы" и 041 "Развитие теплоэнергетической системы":</w:t>
      </w:r>
    </w:p>
    <w:bookmarkEnd w:id="595"/>
    <w:bookmarkStart w:name="z599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032 следующего содержания:</w:t>
      </w:r>
    </w:p>
    <w:bookmarkEnd w:id="596"/>
    <w:bookmarkStart w:name="z600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"032 За счет целевого трансферта из Национального фонда Республики Казахстан";</w:t>
      </w:r>
    </w:p>
    <w:bookmarkEnd w:id="597"/>
    <w:bookmarkStart w:name="z601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администраторам бюджетных программ 371 "Управление энергетики и коммунального хозяйства города республиканского значения, столицы" и 386 "Управление энергетики города Астаны":</w:t>
      </w:r>
    </w:p>
    <w:bookmarkEnd w:id="598"/>
    <w:bookmarkStart w:name="z602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012 "Развитие теплоэнергетической системы":</w:t>
      </w:r>
    </w:p>
    <w:bookmarkEnd w:id="599"/>
    <w:bookmarkStart w:name="z603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032 следующего содержания:</w:t>
      </w:r>
    </w:p>
    <w:bookmarkEnd w:id="600"/>
    <w:bookmarkStart w:name="z604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"032 За счет целевого трансферта из Национального фонда Республики Казахстан";</w:t>
      </w:r>
    </w:p>
    <w:bookmarkEnd w:id="601"/>
    <w:bookmarkStart w:name="z605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458 "Отдел жилищно-коммунального хозяйства, пассажирского транспорта и автомобильных дорог района (города областного значения)":</w:t>
      </w:r>
    </w:p>
    <w:bookmarkEnd w:id="602"/>
    <w:bookmarkStart w:name="z606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019 "Развитие теплоэнергетической системы":</w:t>
      </w:r>
    </w:p>
    <w:bookmarkEnd w:id="603"/>
    <w:bookmarkStart w:name="z607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032 следующего содержания:</w:t>
      </w:r>
    </w:p>
    <w:bookmarkEnd w:id="604"/>
    <w:bookmarkStart w:name="z608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"032 За счет целевого трансферта из Национального фонда Республики Казахстан";</w:t>
      </w:r>
    </w:p>
    <w:bookmarkEnd w:id="605"/>
    <w:bookmarkStart w:name="z609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администраторам бюджетных программ 466 "Отдел архитектуры, градостроительства и строительства района (города областного значения)", 467 "Отдел строительства района (города областного значения)" и 472 "Отдел строительства, архитектуры и градостроительства района (города областного значения)":</w:t>
      </w:r>
    </w:p>
    <w:bookmarkEnd w:id="606"/>
    <w:bookmarkStart w:name="z610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009 "Развитие теплоэнергетической системы":</w:t>
      </w:r>
    </w:p>
    <w:bookmarkEnd w:id="607"/>
    <w:bookmarkStart w:name="z611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032 следующего содержания:</w:t>
      </w:r>
    </w:p>
    <w:bookmarkEnd w:id="608"/>
    <w:bookmarkStart w:name="z612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"032 За счет целевого трансферта из Национального фонда Республики Казахстан";</w:t>
      </w:r>
    </w:p>
    <w:bookmarkEnd w:id="609"/>
    <w:bookmarkStart w:name="z613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483 "Отдел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значения)":</w:t>
      </w:r>
    </w:p>
    <w:bookmarkEnd w:id="610"/>
    <w:bookmarkStart w:name="z614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024 "Развитие теплоэнергетической системы":</w:t>
      </w:r>
    </w:p>
    <w:bookmarkEnd w:id="611"/>
    <w:bookmarkStart w:name="z615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032 следующего содержания:</w:t>
      </w:r>
    </w:p>
    <w:bookmarkEnd w:id="612"/>
    <w:bookmarkStart w:name="z616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"032 За счет целевого трансферта из Национального фонда Республики Казахстан";</w:t>
      </w:r>
    </w:p>
    <w:bookmarkEnd w:id="613"/>
    <w:bookmarkStart w:name="z617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487 "Отдел жилищно-коммунального хозяйства и жилищной инспекции района (города областного значения)":</w:t>
      </w:r>
    </w:p>
    <w:bookmarkEnd w:id="614"/>
    <w:bookmarkStart w:name="z618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009 "Развитие теплоэнергетической системы":</w:t>
      </w:r>
    </w:p>
    <w:bookmarkEnd w:id="615"/>
    <w:bookmarkStart w:name="z619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032 следующего содержания:</w:t>
      </w:r>
    </w:p>
    <w:bookmarkEnd w:id="616"/>
    <w:bookmarkStart w:name="z620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"032 За счет целевого трансферта из Национального фонда Республики Казахстан";</w:t>
      </w:r>
    </w:p>
    <w:bookmarkEnd w:id="617"/>
    <w:bookmarkStart w:name="z621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администраторам бюджетных программ 490 "Отдел коммунального хозяйства, пассажирского транспорта и автомобильных дорог района (города областного значения)" и 492 "Отдел жилищно-коммунального хозяйства, пассажирского транспорта, автомобильных дорог и жилищной инспекции района (города областного значения)":</w:t>
      </w:r>
    </w:p>
    <w:bookmarkEnd w:id="618"/>
    <w:bookmarkStart w:name="z622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019 "Развитие теплоэнергетической системы":</w:t>
      </w:r>
    </w:p>
    <w:bookmarkEnd w:id="619"/>
    <w:bookmarkStart w:name="z623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032 следующего содержания:</w:t>
      </w:r>
    </w:p>
    <w:bookmarkEnd w:id="620"/>
    <w:bookmarkStart w:name="z624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"032 За счет целевого трансферта из Национального фонда Республики Казахстан";</w:t>
      </w:r>
    </w:p>
    <w:bookmarkEnd w:id="621"/>
    <w:bookmarkStart w:name="z625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администраторам бюджетных программ 495 "Отдел архитектуры, строительства, жилищно-коммунального хозяйства, пассажирского транспорта и автомобильных дорог района (города областного значения)", 496 "Отдел жилищной инспекции и коммунального хозяйства района (города областного значения)" и 497 "Отдел жилищно-коммунального хозяйства района (города областного значения)":</w:t>
      </w:r>
    </w:p>
    <w:bookmarkEnd w:id="622"/>
    <w:bookmarkStart w:name="z626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009 "Развитие теплоэнергетической системы":</w:t>
      </w:r>
    </w:p>
    <w:bookmarkEnd w:id="623"/>
    <w:bookmarkStart w:name="z627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032 следующего содержания:</w:t>
      </w:r>
    </w:p>
    <w:bookmarkEnd w:id="624"/>
    <w:bookmarkStart w:name="z628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"032 За счет целевого трансферта из Национального фонда Республики Казахстан";</w:t>
      </w:r>
    </w:p>
    <w:bookmarkEnd w:id="625"/>
    <w:bookmarkStart w:name="z629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подгруппе 9 "Прочие услуги в области топливно-энергетического комплекса и недропользования": </w:t>
      </w:r>
    </w:p>
    <w:bookmarkEnd w:id="626"/>
    <w:bookmarkStart w:name="z630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241 "Министерство энергетики Республики Казахстан":</w:t>
      </w:r>
    </w:p>
    <w:bookmarkEnd w:id="627"/>
    <w:bookmarkStart w:name="z631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003 "Целевые трансферты на развитие областным бюджетам, бюджетам городов Астаны и Алматы на развитие газотранспортной системы":</w:t>
      </w:r>
    </w:p>
    <w:bookmarkEnd w:id="628"/>
    <w:bookmarkStart w:name="z632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030 и 032 следующего содержания:</w:t>
      </w:r>
    </w:p>
    <w:bookmarkEnd w:id="629"/>
    <w:bookmarkStart w:name="z633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"030 За счет средств республиканского бюджета</w:t>
      </w:r>
    </w:p>
    <w:bookmarkEnd w:id="630"/>
    <w:bookmarkStart w:name="z634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За счет целевого трансферта из Национального фонда Республики Казахстан";</w:t>
      </w:r>
    </w:p>
    <w:bookmarkEnd w:id="631"/>
    <w:bookmarkStart w:name="z635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009 "Ликвидация последствий деятельности шахт и угольных разрезов бывшего производственного объединения "Карагандауголь":</w:t>
      </w:r>
    </w:p>
    <w:bookmarkEnd w:id="632"/>
    <w:bookmarkStart w:name="z636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бюджетную подпрограмму 101 "Возмещение ущерба работникам ликвидированных шахт, переданных в Республиканское государственное специализированное предприятие "Карагандаликвидшахт" изложить в следующей редакции:</w:t>
      </w:r>
    </w:p>
    <w:bookmarkEnd w:id="633"/>
    <w:bookmarkStart w:name="z637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"101 Возмещение ущерба работникам ликвидированных шахт, переданных в Товарищество с ограниченной ответственностью "Карагандаликвидшахт";</w:t>
      </w:r>
    </w:p>
    <w:bookmarkEnd w:id="634"/>
    <w:bookmarkStart w:name="z638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администраторам бюджетных программ 271 "Управление строительства области", 279 "Управление энергетики и жилищно-коммунального хозяйства области", 281 "Управление строительства, пассажирского транспорта и автомобильных дорог области" и 288 "Управление строительства, архитектуры и градостроительства области":</w:t>
      </w:r>
    </w:p>
    <w:bookmarkEnd w:id="635"/>
    <w:bookmarkStart w:name="z639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070 "Целевые трансферты на развитие бюджетам районов (городов областного значения) на развитие газотранспортной системы" и 071 "Развитие газотранспортной системы":</w:t>
      </w:r>
    </w:p>
    <w:bookmarkEnd w:id="636"/>
    <w:bookmarkStart w:name="z640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032 следующего содержания:</w:t>
      </w:r>
    </w:p>
    <w:bookmarkEnd w:id="637"/>
    <w:bookmarkStart w:name="z641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"032 За счет целевого трансферта из Национального фонда Республики Казахстан";</w:t>
      </w:r>
    </w:p>
    <w:bookmarkEnd w:id="638"/>
    <w:bookmarkStart w:name="z642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администраторам бюджетных программ 371 "Управление энергетики и коммунального хозяйства города республиканского значения, столицы" и 386 "Управление энергетики города Астаны":</w:t>
      </w:r>
    </w:p>
    <w:bookmarkEnd w:id="639"/>
    <w:bookmarkStart w:name="z643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029 "Развитие газотранспортной системы":</w:t>
      </w:r>
    </w:p>
    <w:bookmarkEnd w:id="640"/>
    <w:bookmarkStart w:name="z644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032 следующего содержания:</w:t>
      </w:r>
    </w:p>
    <w:bookmarkEnd w:id="641"/>
    <w:bookmarkStart w:name="z645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"032 За счет целевого трансферта из Национального фонда Республики Казахстан";</w:t>
      </w:r>
    </w:p>
    <w:bookmarkEnd w:id="642"/>
    <w:bookmarkStart w:name="z646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администраторам бюджетных программ 458 "Отдел жилищно-коммунального хозяйства, пассажирского транспорта и автомобильных дорог района (города областного значения)", 466 "Отдел архитектуры, градостроительства и строительства района (города областного значения)", 467 "Отдел строительства района (города областного значения)" и 472 "Отдел строительства, архитектуры и градостроительства района (города областного значения)":</w:t>
      </w:r>
    </w:p>
    <w:bookmarkEnd w:id="643"/>
    <w:bookmarkStart w:name="z647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036 "Развитие газотранспортной системы":</w:t>
      </w:r>
    </w:p>
    <w:bookmarkEnd w:id="644"/>
    <w:bookmarkStart w:name="z648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032 следующего содержания:</w:t>
      </w:r>
    </w:p>
    <w:bookmarkEnd w:id="645"/>
    <w:bookmarkStart w:name="z649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"032 За счет целевого трансферта из Национального фонда Республики Казахстан";</w:t>
      </w:r>
    </w:p>
    <w:bookmarkEnd w:id="646"/>
    <w:bookmarkStart w:name="z650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483 "Отдел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значения)":</w:t>
      </w:r>
    </w:p>
    <w:bookmarkEnd w:id="647"/>
    <w:bookmarkStart w:name="z651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025 "Развитие газотранспортной системы":</w:t>
      </w:r>
    </w:p>
    <w:bookmarkEnd w:id="648"/>
    <w:bookmarkStart w:name="z652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032 следующего содержания:</w:t>
      </w:r>
    </w:p>
    <w:bookmarkEnd w:id="649"/>
    <w:bookmarkStart w:name="z653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"032 За счет целевого трансферта из Национального фонда Республики Казахстан";</w:t>
      </w:r>
    </w:p>
    <w:bookmarkEnd w:id="650"/>
    <w:bookmarkStart w:name="z654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администраторам бюджетных программ 487 "Отдел жилищно-коммунального хозяйства и жилищной инспекции района (города областного значения)" и 490 "Отдел коммунального хозяйства, пассажирского транспорта и автомобильных дорог района (города областного значения)":</w:t>
      </w:r>
    </w:p>
    <w:bookmarkEnd w:id="651"/>
    <w:bookmarkStart w:name="z655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038 "Развитие газотранспортной системы":</w:t>
      </w:r>
    </w:p>
    <w:bookmarkEnd w:id="652"/>
    <w:bookmarkStart w:name="z656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032 следующего содержания:</w:t>
      </w:r>
    </w:p>
    <w:bookmarkEnd w:id="653"/>
    <w:bookmarkStart w:name="z657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"032 За счет целевого трансферта из Национального фонда Республики Казахстан";</w:t>
      </w:r>
    </w:p>
    <w:bookmarkEnd w:id="654"/>
    <w:bookmarkStart w:name="z658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492 "Отдел жилищно-коммунального хозяйства, пассажирского транспорта, автомобильных дорог и жилищной инспекции района (города областного значения)":</w:t>
      </w:r>
    </w:p>
    <w:bookmarkEnd w:id="655"/>
    <w:bookmarkStart w:name="z659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036 "Развитие газотранспортной системы":</w:t>
      </w:r>
    </w:p>
    <w:bookmarkEnd w:id="656"/>
    <w:bookmarkStart w:name="z660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032 следующего содержания:</w:t>
      </w:r>
    </w:p>
    <w:bookmarkEnd w:id="657"/>
    <w:bookmarkStart w:name="z661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"032 За счет целевого трансферта из Национального фонда Республики Казахстан";</w:t>
      </w:r>
    </w:p>
    <w:bookmarkEnd w:id="658"/>
    <w:bookmarkStart w:name="z662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495 "Отдел архитектуры, строительства, жилищно-коммунального хозяйства, пассажирского транспорта и автомобильных дорог района (города областного значения)":</w:t>
      </w:r>
    </w:p>
    <w:bookmarkEnd w:id="659"/>
    <w:bookmarkStart w:name="z663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041 "Развитие газотранспортной системы":</w:t>
      </w:r>
    </w:p>
    <w:bookmarkEnd w:id="660"/>
    <w:bookmarkStart w:name="z664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032 следующего содержания:</w:t>
      </w:r>
    </w:p>
    <w:bookmarkEnd w:id="661"/>
    <w:bookmarkStart w:name="z665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"032 За счет целевого трансферта из Национального фонда Республики Казахстан";</w:t>
      </w:r>
    </w:p>
    <w:bookmarkEnd w:id="662"/>
    <w:bookmarkStart w:name="z666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администраторам бюджетных программ 496 "Отдел жилищной инспекции и коммунального хозяйства района (города областного значения)" и 497 "Отдел жилищно-коммунального хозяйства района (города областного значения)":</w:t>
      </w:r>
    </w:p>
    <w:bookmarkEnd w:id="663"/>
    <w:bookmarkStart w:name="z667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038 "Развитие газотранспортной системы":</w:t>
      </w:r>
    </w:p>
    <w:bookmarkEnd w:id="664"/>
    <w:bookmarkStart w:name="z668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032 следующего содержания:</w:t>
      </w:r>
    </w:p>
    <w:bookmarkEnd w:id="665"/>
    <w:bookmarkStart w:name="z669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"032 За счет целевого трансферта из Национального фонда Республики Казахстан";</w:t>
      </w:r>
    </w:p>
    <w:bookmarkEnd w:id="666"/>
    <w:bookmarkStart w:name="z670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10 "Сельское, водное, лесное, рыбное хозяйство, особо охраняемые природные территории, охрана окружающей среды и животного мира, земельные отношения":</w:t>
      </w:r>
    </w:p>
    <w:bookmarkEnd w:id="667"/>
    <w:bookmarkStart w:name="z671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подгруппе 1 "Сельское хозяйство": </w:t>
      </w:r>
    </w:p>
    <w:bookmarkEnd w:id="668"/>
    <w:bookmarkStart w:name="z672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212 "Министерство сельского хозяйства Республики Казахстан":</w:t>
      </w:r>
    </w:p>
    <w:bookmarkEnd w:id="669"/>
    <w:bookmarkStart w:name="z673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258 с бюджетной подпрограммой 030 следующего содержания:</w:t>
      </w:r>
    </w:p>
    <w:bookmarkEnd w:id="670"/>
    <w:bookmarkStart w:name="z674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"258 Увеличение уставного капитала АО "Национальный управляющий холдинг "КазАгро" для реализации государственной политики по стимулированию развития агропромышленного комплекса</w:t>
      </w:r>
    </w:p>
    <w:bookmarkEnd w:id="671"/>
    <w:bookmarkStart w:name="z675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030 За счет средств республиканского бюджета";</w:t>
      </w:r>
    </w:p>
    <w:bookmarkEnd w:id="672"/>
    <w:bookmarkStart w:name="z676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255 "Управление сельского хозяйства области":</w:t>
      </w:r>
    </w:p>
    <w:bookmarkEnd w:id="673"/>
    <w:bookmarkStart w:name="z677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037 с бюджетными подпрограммами 013 и 015 следующего содержания:</w:t>
      </w:r>
    </w:p>
    <w:bookmarkEnd w:id="674"/>
    <w:bookmarkStart w:name="z678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"037 Предоставление бюджетных кредитов для содействия развитию предпринимательства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</w:t>
      </w:r>
    </w:p>
    <w:bookmarkEnd w:id="675"/>
    <w:bookmarkStart w:name="z679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013 За счет кредитов из республиканского бюджета</w:t>
      </w:r>
    </w:p>
    <w:bookmarkEnd w:id="676"/>
    <w:bookmarkStart w:name="z680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677"/>
    <w:bookmarkStart w:name="z681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060 и 061 следующего содержания:</w:t>
      </w:r>
    </w:p>
    <w:bookmarkEnd w:id="678"/>
    <w:bookmarkStart w:name="z682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"060 Частичное гарантирование по микрокредитам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</w:t>
      </w:r>
    </w:p>
    <w:bookmarkEnd w:id="679"/>
    <w:bookmarkStart w:name="z683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061 Субсидирование операционных затрат микрофинансовых организаций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предпринимательства";</w:t>
      </w:r>
    </w:p>
    <w:bookmarkEnd w:id="680"/>
    <w:bookmarkStart w:name="z684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5 "Охрана окружающей среды":</w:t>
      </w:r>
    </w:p>
    <w:bookmarkEnd w:id="681"/>
    <w:bookmarkStart w:name="z685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241 "Министерство энергетики Республики Казахстан":</w:t>
      </w:r>
    </w:p>
    <w:bookmarkEnd w:id="682"/>
    <w:bookmarkStart w:name="z686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037 "Стабилизация и улучшение качества окружающей среды":</w:t>
      </w:r>
    </w:p>
    <w:bookmarkEnd w:id="683"/>
    <w:bookmarkStart w:name="z687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106 следующего содержания:</w:t>
      </w:r>
    </w:p>
    <w:bookmarkEnd w:id="684"/>
    <w:bookmarkStart w:name="z688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"106 Организация ведения государственного кадастра отходов производства и потребления";</w:t>
      </w:r>
    </w:p>
    <w:bookmarkEnd w:id="685"/>
    <w:bookmarkStart w:name="z689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155 "Реализация мероприятий технической помощи в рамках содействия устойчивому развитию и росту Республики Казахстан":</w:t>
      </w:r>
    </w:p>
    <w:bookmarkEnd w:id="686"/>
    <w:bookmarkStart w:name="z690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018 следующего содержания:</w:t>
      </w:r>
    </w:p>
    <w:bookmarkEnd w:id="687"/>
    <w:bookmarkStart w:name="z691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"018 За счет гранта";</w:t>
      </w:r>
    </w:p>
    <w:bookmarkEnd w:id="688"/>
    <w:bookmarkStart w:name="z692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подгруппе 6 "Земельные отношения": </w:t>
      </w:r>
    </w:p>
    <w:bookmarkEnd w:id="689"/>
    <w:bookmarkStart w:name="z693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212 "Министерство сельского хозяйства Республики Казахстан":</w:t>
      </w:r>
    </w:p>
    <w:bookmarkEnd w:id="690"/>
    <w:bookmarkStart w:name="z694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259 "Повышение доступности информации о земельных ресурсах":</w:t>
      </w:r>
    </w:p>
    <w:bookmarkEnd w:id="691"/>
    <w:bookmarkStart w:name="z695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103 следующего содержания:</w:t>
      </w:r>
    </w:p>
    <w:bookmarkEnd w:id="692"/>
    <w:bookmarkStart w:name="z696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"103 Нормативно-методическое обеспечение в сфере управления земельными ресурсами, геодезии и картографии"; </w:t>
      </w:r>
    </w:p>
    <w:bookmarkEnd w:id="693"/>
    <w:bookmarkStart w:name="z697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группе 11 "Промышленность, архитектурная, градостроительная и строительная деятельность": </w:t>
      </w:r>
    </w:p>
    <w:bookmarkEnd w:id="694"/>
    <w:bookmarkStart w:name="z698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подгруппе 2 "Архитектурная, градостроительная и строительная деятельность": </w:t>
      </w:r>
    </w:p>
    <w:bookmarkEnd w:id="695"/>
    <w:bookmarkStart w:name="z699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242 с бюджетной программой 225 и с бюджетной подпрограммой 100 следующего содержания:</w:t>
      </w:r>
    </w:p>
    <w:bookmarkEnd w:id="696"/>
    <w:bookmarkStart w:name="z700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"242 "Министерство по инвестициям и развитию Республики Казахстан</w:t>
      </w:r>
    </w:p>
    <w:bookmarkEnd w:id="697"/>
    <w:bookmarkStart w:name="z701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 Реализация мероприятий по совершенствованию архитектурной, градостроительной и строительной деятельности</w:t>
      </w:r>
    </w:p>
    <w:bookmarkEnd w:id="698"/>
    <w:bookmarkStart w:name="z702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 Совершенствование нормативно-технических документов в сфере архитектурной, градостроительной и строительной деятельности"; </w:t>
      </w:r>
    </w:p>
    <w:bookmarkEnd w:id="699"/>
    <w:bookmarkStart w:name="z703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12 "Транспорт и коммуникации":</w:t>
      </w:r>
    </w:p>
    <w:bookmarkEnd w:id="700"/>
    <w:bookmarkStart w:name="z704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"Автомобильный транспорт":</w:t>
      </w:r>
    </w:p>
    <w:bookmarkEnd w:id="701"/>
    <w:bookmarkStart w:name="z705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242 "Министерство по инвестициям и развитию Республики Казахстан":</w:t>
      </w:r>
    </w:p>
    <w:bookmarkEnd w:id="702"/>
    <w:bookmarkStart w:name="z706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091 "Ремонт и организация содержания, направленная на улучшение качества автомобильных дорог общего пользования":</w:t>
      </w:r>
    </w:p>
    <w:bookmarkEnd w:id="703"/>
    <w:bookmarkStart w:name="z707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106 следующего содержания:</w:t>
      </w:r>
    </w:p>
    <w:bookmarkEnd w:id="704"/>
    <w:bookmarkStart w:name="z708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"106 Целевые текущие трансферты областным бюджетам, бюджетам городов Астаны и Алматы на изъятие земельных участков для государственных нужд";</w:t>
      </w:r>
    </w:p>
    <w:bookmarkEnd w:id="705"/>
    <w:bookmarkStart w:name="z709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233 следующего содержания:</w:t>
      </w:r>
    </w:p>
    <w:bookmarkEnd w:id="706"/>
    <w:bookmarkStart w:name="z710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"233 Выполнение обязательств по договору доверительного управления государственным имуществом";</w:t>
      </w:r>
    </w:p>
    <w:bookmarkEnd w:id="707"/>
    <w:bookmarkStart w:name="z711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5 "Железнодорожный транспорт":</w:t>
      </w:r>
    </w:p>
    <w:bookmarkEnd w:id="708"/>
    <w:bookmarkStart w:name="z712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242 "Министерство по инвестициям и развитию Республики Казахстан":</w:t>
      </w:r>
    </w:p>
    <w:bookmarkEnd w:id="709"/>
    <w:bookmarkStart w:name="z713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213 с бюджетными подпрограммами 101 и 102 следующего содержания:</w:t>
      </w:r>
    </w:p>
    <w:bookmarkEnd w:id="710"/>
    <w:bookmarkStart w:name="z714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"213 Обеспечение развития городского рельсового транспорта</w:t>
      </w:r>
    </w:p>
    <w:bookmarkEnd w:id="711"/>
    <w:bookmarkStart w:name="z715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 Целевые текущие трансферты бюджету города Алматы на изъятие земельных участков для государственных нужд</w:t>
      </w:r>
    </w:p>
    <w:bookmarkEnd w:id="712"/>
    <w:bookmarkStart w:name="z716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 Целевые трансферты на развитие бюджету города Алматы на увеличение уставного капитала юридических лиц на строительство метрополитена";</w:t>
      </w:r>
    </w:p>
    <w:bookmarkEnd w:id="713"/>
    <w:bookmarkStart w:name="z717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348 "Управление пассажирского транспорта и автомобильных дорог города республиканского значения, столицы":</w:t>
      </w:r>
    </w:p>
    <w:bookmarkEnd w:id="714"/>
    <w:bookmarkStart w:name="z718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019 с бюджетными подпрограммами 011 и 015 следующего содержания:</w:t>
      </w:r>
    </w:p>
    <w:bookmarkEnd w:id="715"/>
    <w:bookmarkStart w:name="z719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"019 Увеличение уставного капитала юридических лиц на строительство метрополитена </w:t>
      </w:r>
    </w:p>
    <w:bookmarkEnd w:id="716"/>
    <w:bookmarkStart w:name="z720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717"/>
    <w:bookmarkStart w:name="z721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718"/>
    <w:bookmarkStart w:name="z722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сфере транспорта и коммуникаций":</w:t>
      </w:r>
    </w:p>
    <w:bookmarkEnd w:id="719"/>
    <w:bookmarkStart w:name="z723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245 "Министерство информации и коммуникаций Республики Казахстан":</w:t>
      </w:r>
    </w:p>
    <w:bookmarkEnd w:id="720"/>
    <w:bookmarkStart w:name="z724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001 "Формирование и реализация политики государства в сфере связи, информации и информатизации":</w:t>
      </w:r>
    </w:p>
    <w:bookmarkEnd w:id="721"/>
    <w:bookmarkStart w:name="z725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103 следующего содержания:</w:t>
      </w:r>
    </w:p>
    <w:bookmarkEnd w:id="722"/>
    <w:bookmarkStart w:name="z726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"103 Проведение социологических, аналитических исследований и оказание консалтинговых услуг";</w:t>
      </w:r>
    </w:p>
    <w:bookmarkEnd w:id="723"/>
    <w:bookmarkStart w:name="z727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группе 13 "Прочие": </w:t>
      </w:r>
    </w:p>
    <w:bookmarkEnd w:id="724"/>
    <w:bookmarkStart w:name="z728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3 "Поддержка предпринимательской деятельности и защита конкуренции":</w:t>
      </w:r>
    </w:p>
    <w:bookmarkEnd w:id="725"/>
    <w:bookmarkStart w:name="z729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242 "Министерство по инвестициям и развитию Республики Казахстан":</w:t>
      </w:r>
    </w:p>
    <w:bookmarkEnd w:id="726"/>
    <w:bookmarkStart w:name="z730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235 следующего содержания:</w:t>
      </w:r>
    </w:p>
    <w:bookmarkEnd w:id="727"/>
    <w:bookmarkStart w:name="z731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"235 Субсидирование ставки вознаграждения по кредитам, выдаваемым АО "Банк Развития Казахстана" для субъектов индустриально-инновационной деятельности";</w:t>
      </w:r>
    </w:p>
    <w:bookmarkEnd w:id="728"/>
    <w:bookmarkStart w:name="z732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243 "Министерство национальной экономики Республики Казахстан":</w:t>
      </w:r>
    </w:p>
    <w:bookmarkEnd w:id="729"/>
    <w:bookmarkStart w:name="z733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049 "Увеличение уставного капитала АО "Фонд национального благосостояния "Самрук-Казына" для обеспечения конкурентоспособности и устойчивости национальной экономики":</w:t>
      </w:r>
    </w:p>
    <w:bookmarkEnd w:id="730"/>
    <w:bookmarkStart w:name="z734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030 следующего содержания:</w:t>
      </w:r>
    </w:p>
    <w:bookmarkEnd w:id="731"/>
    <w:bookmarkStart w:name="z735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"030 За счет средств республиканского бюджета"; </w:t>
      </w:r>
    </w:p>
    <w:bookmarkEnd w:id="732"/>
    <w:bookmarkStart w:name="z736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155 "Реализация мероприятий технической помощи в рамках содействия устойчивому развитию и росту Республики Казахстан":</w:t>
      </w:r>
    </w:p>
    <w:bookmarkEnd w:id="733"/>
    <w:bookmarkStart w:name="z737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018 следующего содержания:</w:t>
      </w:r>
    </w:p>
    <w:bookmarkEnd w:id="734"/>
    <w:bookmarkStart w:name="z738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"018 Грант есебінен"; </w:t>
      </w:r>
    </w:p>
    <w:bookmarkEnd w:id="735"/>
    <w:bookmarkStart w:name="z739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подгруппе 9 "Прочие": </w:t>
      </w:r>
    </w:p>
    <w:bookmarkEnd w:id="736"/>
    <w:bookmarkStart w:name="z740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213 с бюджетной программой 120 следующего содержания:</w:t>
      </w:r>
    </w:p>
    <w:bookmarkEnd w:id="737"/>
    <w:bookmarkStart w:name="z741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"213 Министерство труда и социальной защиты населения Республики Казахстан</w:t>
      </w:r>
    </w:p>
    <w:bookmarkEnd w:id="738"/>
    <w:bookmarkStart w:name="z742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120 Выполнение государственных обязательств по проектам государственно-частного партнерства"; </w:t>
      </w:r>
    </w:p>
    <w:bookmarkEnd w:id="739"/>
    <w:bookmarkStart w:name="z743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217 "Министерство финансов Республики Казахстан":</w:t>
      </w:r>
    </w:p>
    <w:bookmarkEnd w:id="740"/>
    <w:bookmarkStart w:name="z744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202 с бюджетными подпрограммами 030 и 032 следующего содержания:</w:t>
      </w:r>
    </w:p>
    <w:bookmarkEnd w:id="741"/>
    <w:bookmarkStart w:name="z745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 Целевое перечисление в АО "Фонд проблемных кредитов"</w:t>
      </w:r>
    </w:p>
    <w:bookmarkEnd w:id="742"/>
    <w:bookmarkStart w:name="z746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030 За счет средств республиканского бюджета</w:t>
      </w:r>
    </w:p>
    <w:bookmarkEnd w:id="743"/>
    <w:bookmarkStart w:name="z747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За счет целевого трансферта из Национального фонда Республики Казахстан";</w:t>
      </w:r>
    </w:p>
    <w:bookmarkEnd w:id="744"/>
    <w:bookmarkStart w:name="z748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226 с бюджетной программой 120 следующего содержания:</w:t>
      </w:r>
    </w:p>
    <w:bookmarkEnd w:id="745"/>
    <w:bookmarkStart w:name="z749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"226 Министерство здравоохранения Республики Казахстан</w:t>
      </w:r>
    </w:p>
    <w:bookmarkEnd w:id="746"/>
    <w:bookmarkStart w:name="z750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120 Выполнение государственных обязательств по проектам государственно-частного партнерства"; </w:t>
      </w:r>
    </w:p>
    <w:bookmarkEnd w:id="747"/>
    <w:bookmarkStart w:name="z751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242 "Министерство по инвестициям и развитию Республики Казахстан":</w:t>
      </w:r>
    </w:p>
    <w:bookmarkEnd w:id="748"/>
    <w:bookmarkStart w:name="z752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205 "Обеспечение инновационного развития Республики Казахстан":</w:t>
      </w:r>
    </w:p>
    <w:bookmarkEnd w:id="749"/>
    <w:bookmarkStart w:name="z753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наименование бюджетной подпрограммы 103 "Услуги по функционированию и развитию автономного кластерного фонда "Парк инновационных технологий" внесено изменение на государственном языке, текст на русском языке не изменяется;</w:t>
      </w:r>
    </w:p>
    <w:bookmarkEnd w:id="750"/>
    <w:bookmarkStart w:name="z754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231 с бюджетной подпрограммой 030 следующего содержания:</w:t>
      </w:r>
    </w:p>
    <w:bookmarkEnd w:id="751"/>
    <w:bookmarkStart w:name="z755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"231 Бюджетное кредитование АО "Жилищный строительный сберегательный банк Казахстана" для предоставления предварительных и промежуточных жилищных займов </w:t>
      </w:r>
    </w:p>
    <w:bookmarkEnd w:id="752"/>
    <w:bookmarkStart w:name="z756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030 За счет средств республиканского бюджета"; </w:t>
      </w:r>
    </w:p>
    <w:bookmarkEnd w:id="753"/>
    <w:bookmarkStart w:name="z757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804 с бюджетными программами 040, 065 и 096 следующего содержания:</w:t>
      </w:r>
    </w:p>
    <w:bookmarkEnd w:id="754"/>
    <w:bookmarkStart w:name="z758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"804 Отдел физической культуры, спорта и туризма района (города областного значения)</w:t>
      </w:r>
    </w:p>
    <w:bookmarkEnd w:id="755"/>
    <w:bookmarkStart w:name="z759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040 Реализация мер по содействию экономическому развитию регионов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регионов до 2020 года</w:t>
      </w:r>
    </w:p>
    <w:bookmarkEnd w:id="756"/>
    <w:bookmarkStart w:name="z760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065 Формирование или увеличение уставного капитала юридических лиц</w:t>
      </w:r>
    </w:p>
    <w:bookmarkEnd w:id="757"/>
    <w:bookmarkStart w:name="z761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096 Выполнение государственных обязательств по проектам государственно-частного партнерства";</w:t>
      </w:r>
    </w:p>
    <w:bookmarkEnd w:id="758"/>
    <w:bookmarkStart w:name="z762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Структуре специфики экономической классификации расходов бюджета Республики Казахстан, утвержденную указанным приказом:</w:t>
      </w:r>
    </w:p>
    <w:bookmarkEnd w:id="759"/>
    <w:bookmarkStart w:name="z763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подклассе 160 "Другие текущие затраты":</w:t>
      </w:r>
    </w:p>
    <w:bookmarkEnd w:id="760"/>
    <w:bookmarkStart w:name="z764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специфике 167 "Особые затраты":</w:t>
      </w:r>
    </w:p>
    <w:bookmarkEnd w:id="761"/>
    <w:bookmarkStart w:name="z765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перечень затрат изложить в следующей редакции:</w:t>
      </w:r>
    </w:p>
    <w:bookmarkEnd w:id="762"/>
    <w:bookmarkStart w:name="z766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"Затраты на мероприятия, реализуемые государственными органами в соответствии с задачами и полномочиями, предусмотренными законодательными актами Республики Казахстан, регулирующими вопросы государственных секретов, осуществления оперативно-розыскной, контрразведывательной деятельности, обеспечения обороноспособности и национальной безопасности страны.";</w:t>
      </w:r>
    </w:p>
    <w:bookmarkEnd w:id="763"/>
    <w:bookmarkStart w:name="z767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сентября 2014 года № 404 "Об утверждении Таблицы распределения поступлений бюджета между уровнями бюджетов и контрольным счетом наличности Национального фонда Республики Казахстан" (зарегистрированный в Реестре государственной регистрации нормативных правовых актов под № 9760, опубликованный в информационно-правовой системе "Әділет" 15 октября 2014 года): </w:t>
      </w:r>
    </w:p>
    <w:bookmarkEnd w:id="764"/>
    <w:bookmarkStart w:name="z768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Таблице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поступлений бюджета между уровнями бюджетов и контрольным счетом наличности Национального фонда Республики Казахстан, утвержденной указанным приказом:</w:t>
      </w:r>
    </w:p>
    <w:bookmarkEnd w:id="765"/>
    <w:bookmarkStart w:name="z769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категории 2 "Неналоговые поступления":</w:t>
      </w:r>
    </w:p>
    <w:bookmarkEnd w:id="766"/>
    <w:bookmarkStart w:name="z770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наименование класса 04 и подкласса 1 внесены изменения на государственном языке, текст на русском языке не изменяется;</w:t>
      </w:r>
    </w:p>
    <w:bookmarkEnd w:id="767"/>
    <w:bookmarkStart w:name="z771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спецификами 19 и 27 следующего содержания:</w:t>
      </w:r>
    </w:p>
    <w:bookmarkEnd w:id="768"/>
    <w:bookmarkStart w:name="z772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Административные штрафы, пени, санкции, взыскания, налагаемые Министерством здравоохранения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  <w:bookmarkEnd w:id="77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труда и социальной защиты населения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  <w:bookmarkEnd w:id="77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75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72"/>
    <w:bookmarkStart w:name="z776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773"/>
    <w:bookmarkStart w:name="z777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Административные штрафы, пени, санкции, взыскания, налагаемые Министерством здравоохранения и социального развития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  <w:bookmarkEnd w:id="77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79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76"/>
    <w:bookmarkStart w:name="z780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bookmarkEnd w:id="777"/>
    <w:bookmarkStart w:name="z781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категории 3 "Поступления от продажи основного капитала":</w:t>
      </w:r>
    </w:p>
    <w:bookmarkEnd w:id="778"/>
    <w:bookmarkStart w:name="z782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классе 02 "Продажа товаров из государственного материального резерва":</w:t>
      </w:r>
    </w:p>
    <w:bookmarkEnd w:id="779"/>
    <w:bookmarkStart w:name="z783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подклассе 1 "Продажа товаров из государственного материального резерва":</w:t>
      </w:r>
    </w:p>
    <w:bookmarkEnd w:id="780"/>
    <w:bookmarkStart w:name="z784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781"/>
    <w:bookmarkStart w:name="z785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реализации зерна из государственных ресурсов</w:t>
            </w:r>
          </w:p>
          <w:bookmarkEnd w:id="78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87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84"/>
    <w:bookmarkStart w:name="z788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bookmarkEnd w:id="785"/>
    <w:bookmarkStart w:name="z789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категории 5 "Погашение бюджетных кредитов": </w:t>
      </w:r>
    </w:p>
    <w:bookmarkEnd w:id="786"/>
    <w:bookmarkStart w:name="z790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классе 01 "Погашение бюджетных кредитов":</w:t>
      </w:r>
    </w:p>
    <w:bookmarkEnd w:id="787"/>
    <w:bookmarkStart w:name="z791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подклассе 2 "Возврат сумм бюджетных кредитов":</w:t>
      </w:r>
    </w:p>
    <w:bookmarkEnd w:id="788"/>
    <w:bookmarkStart w:name="z792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специфики 02 и 08 изложить в следующей редакции:</w:t>
      </w:r>
    </w:p>
    <w:bookmarkEnd w:id="789"/>
    <w:bookmarkStart w:name="z793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  <w:bookmarkEnd w:id="79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физическими и юридическими лицами использованных не по целевому назначению кредитов, выданных из местного бюджета</w:t>
            </w:r>
          </w:p>
          <w:bookmarkEnd w:id="79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96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793"/>
    <w:bookmarkStart w:name="z797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(Ерназарова З. А.) в установленном законодательном порядке обеспечить:</w:t>
      </w:r>
    </w:p>
    <w:bookmarkEnd w:id="794"/>
    <w:bookmarkStart w:name="z798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95"/>
    <w:bookmarkStart w:name="z799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печатном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96"/>
    <w:bookmarkStart w:name="z800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bookmarkEnd w:id="797"/>
    <w:bookmarkStart w:name="z801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финансов Республики Казахстан.</w:t>
      </w:r>
    </w:p>
    <w:bookmarkEnd w:id="798"/>
    <w:bookmarkStart w:name="z802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регистрации.</w:t>
      </w:r>
    </w:p>
    <w:bookmarkEnd w:id="7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Шолпанкулов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