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08d84" w14:textId="fa08d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сельского хозяйства Республики Казахстан от 6 мая 2015 года № 4-3/421 "Об утверждении стандартов государственных услуг в области технической инспекции"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10 января 2017 года № 5. Зарегистрирован в Министерстве юстиции Республики Казахстан 24 февраля 2017 года № 14826. Утратил силу приказом Министра сельского хозяйства Республики Казахстан от 4 ноября 2020 года № 337.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04.11.2020 </w:t>
      </w:r>
      <w:r>
        <w:rPr>
          <w:rFonts w:ascii="Times New Roman"/>
          <w:b w:val="false"/>
          <w:i w:val="false"/>
          <w:color w:val="ff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4-3/421 "Об утверждении стандартов государственных услуг в области технической инспекции" (зарегистрированный в Реестре государственной регистрации нормативных правовых актов № 11766, опубликованный 12 августа 2015 года в информационно-правовой системе "Әділет") внести следующие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утвержденном указанным приказом: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9-1 и 9-2 следующего содержания: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"9-1. 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и (или) документов с истекшим сроком действия услугодатель отказывает в приеме заявления.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9-2. Услугодатель отказывает в оказании государственной услуги в случае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них.".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приказа на интернет-ресурсе Министерства сельского хозяйства Республики Казахстан.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–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 по инвестициям и развитию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______________Ж. Касымбек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25 января 2017 года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23 января 2017 года 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