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db122" w14:textId="2ddb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по ведению Статистического регистра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по статистике Министерства национальной экономики Республики Казахстан от 18 января 2017 года № 8. Зарегистрирован в Министерстве юстиции Республики Казахстан 14 февраля 2017 года № 14802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 и подпунктом 258)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ведению Статистического регистра населения.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Управлению статистических регистров и классификаций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Комитета по статистике Министерства национальной экономики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(Керимханова Г.М.).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Комитета по статистике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Г.Керимханова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января 2017 года № 8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по ведению Статистического регистра населения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Методика по ведению Статистического регистра населения (далее – Методика) относится к статистической методологии, формируемой в соответствии с международными стандартами и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"О государственной статистике" (далее - Закон).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Настоящая Методика предназначена для использования Комитетом по статистике Министерства национальной экономики Республики Казахстан (далее – Комитет) с целью формирования и накопления данных по населению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 Методике используются понятия в значениях,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Содержание и функционирование Статистического регистра населения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Статистичекий регистр населения (далее – СРН) представляет собой информационную централизованную систему сбора, хранения и отображения социально-демографических данных о населении Республики Казахстан, которая создана с учетом необходимости предоставления данных по статистическим единицам и по событиям.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Поступление сведений в СРН, производится систематически и периодически из информационных систем административных источников.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Основными источниками получения информации для СРН являются административные данные, поступающие из административных источников.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Административные данные проверяются на соответствие ведомственных справочников и создаются статистические единицы. Схема создания статистических единиц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Дополнительным источником получения информации для СРН является База данных "Перепись населения" Комитета, которая содержит сведения о лицах постоянно или временно проживающих на территории Республики Казахстан на момент проведения переписи.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СРН регулярно обновляется путем поступлений информации относящейся к каждому жителю Республики Казахстан, в зависимости от изменения соответствующей информации в административных источниках.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В СРН обеспечивается систематическое получение, загрузки и обработки данных из административных источников о физических лицах Республики Казахстан и создание статистических единиц.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Статистической единицей является абстрактная единица, созданная на основе правовой единицы для использования в статистических целях. В СРН, согласно международным стандартам, для правовых единиц создаются следующие типы статистических единиц: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"Персона";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"Семья";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"Домохозяйство".</w:t>
      </w:r>
    </w:p>
    <w:bookmarkEnd w:id="25"/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Статистическая единица "Персона"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Статистическая единица "Персона" в СРН создается на основе правовой единицы "физическое лицо".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В СРН поступают сведения по каждой персоне из административных источников. На основе полученных данных СРН формирует статистическую единицу "Персона", по которой формируются статистические показатели.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Описания "Персоны" в СРН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9"/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Статистическая единица "Семья"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Статистическая единица "Семья" в СРН понимается группа из двух или более лиц, проживающих совместно и связанных супружескими узами в рамках зарегистрированного брака или узами родства – родитель и ребенок.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СРН формируются следующие типы семей: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простая семья - семья, состоящая из супругов без детей или с одним ребенком и более.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неполная семья – семья, состоящая из одного родителя с одним или более детьми.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приведена схема создания статистической единицы "Семья".</w:t>
      </w:r>
    </w:p>
    <w:bookmarkEnd w:id="35"/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Статистическая единица "Домохозяйство"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Статистическая единица "Домохозяйство" в СРН состоит из одного или более физических лиц, проживающих совместно, объединяющих полностью или частично свои доходы и имущество и совместно потребляющих товары и услуг.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В СРН физические лица, проживающие в жилищной единице, считаются членами одного домохозяйства, одно домохозяйство занимает одну жилищную единицу. Число занимаемых жилищных единиц равно числу занимаемых их домашних хозяйств, а место расположения жилищной единицы совпадает с местом проживания домохозяйства.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СРН создаются следующие типы домохозяйств: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частные домохозяйства;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институциональные домохозяйства. </w:t>
      </w:r>
    </w:p>
    <w:bookmarkEnd w:id="41"/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Связь между Статистическим регистром населения и компонентами "е-Статистика"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Связь между СРН и компонентами "е-Статистика" осуществляется по следующим идентификаторам: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персонам идентифицируется по Индивидуальным идентификационным номерам (далее – ИИН);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семьям - по коду семьи; 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домохозяйствам - по адресным сведениям проживания: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сведения из административных источников поступают через интеграционный компонент в СРН (связь осуществляется посредством ИИН физического лица);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поступление сведений по занятости, безработице и другим социальным выплатам (связь посредством ИИН и Бизнес идентификационным номерам (далее – БИН));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поступление сведений из регистровых систем (связь посредством ИИН, БИН). 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В СРН предусмотрен Модуль по формированию выходной информации. Информация из СРН формируется по стандартным отчетам и индивидуальным запросам.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</w:tr>
    </w:tbl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создания статистических единиц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</w:tr>
    </w:tbl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Описания "Персоны" в СРН 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9"/>
        <w:gridCol w:w="7761"/>
      </w:tblGrid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атрибутов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4"/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5"/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 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6"/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57"/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58"/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 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59"/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Национальность 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60"/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61"/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62"/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смерти 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63"/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жизненного статуса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64"/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Семейное положение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65"/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ID семьи 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Адресные сведения: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66"/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67"/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68"/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69"/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дома, Номер корпуса 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70"/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квартиры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71"/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РКА 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72"/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дома/квартиры 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3"/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Адресные сведения временной регистрации: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74"/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75"/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76"/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77"/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дома, Номер корпуса 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78"/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квартиры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79"/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РКА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80"/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дома/квартиры 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рождения: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81"/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 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82"/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83"/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84"/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85"/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занятости: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86"/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в занятости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87"/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предприятия, на котором работает (Наименование предприятия)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88"/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(индивидуального предпринимателя)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об образовании: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89"/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</w:tr>
    </w:tbl>
    <w:bookmarkStart w:name="z10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создания статистической единицы "Семья"</w:t>
      </w:r>
    </w:p>
    <w:bookmarkEnd w:id="90"/>
    <w:bookmarkStart w:name="z105" w:id="91"/>
    <w:p>
      <w:pPr>
        <w:spacing w:after="0"/>
        <w:ind w:left="0"/>
        <w:jc w:val="left"/>
      </w:pP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