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6f9d7" w14:textId="0d6f9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заявки на предоставление инвестиционных преференций в рамках реализации специального инвестиционного проекта и правил ее приема и регистрации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6 февраля 2017 года № 74. Зарегистрирован в Министерстве юстиции Республики Казахстан 14 февраля 2017 года № 14800. Утратил силу приказом и.о. Министра промышленности и строительства Республики Казахстан от 4 ноября 2025 года № 477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промышленности и строительства РК от 04.11.2025 </w:t>
      </w:r>
      <w:r>
        <w:rPr>
          <w:rFonts w:ascii="Times New Roman"/>
          <w:b w:val="false"/>
          <w:i w:val="false"/>
          <w:color w:val="ff0000"/>
          <w:sz w:val="28"/>
        </w:rPr>
        <w:t>№ 477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292 Предпринимательского Кодекса Республики Казахстан от 29 октября 2015 года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форму заявки на предоставление инвестиционных преференций в рамках реализации специального инвестиционного проекта,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приема и регистрации заявки на предоставление инвестиционных преференций в рамках реализации специального инвестиционного проекта,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инвестициям Министерства по инвестициям и развитию Республики Казахстан обеспечить: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печатном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течении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по инвестициям и развитию Республики Казахстан;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2), 3) и 4) настоящего пункта.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инвестициям и развитию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февраля 2017 года № 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предоставление инвестиционных преференций в рамках реализации специального инвестиционного проекта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Форма заявки - в редакции приказа и.о. Министра индустрии и инфраструктурного развития РК от 30.06.2021 </w:t>
      </w:r>
      <w:r>
        <w:rPr>
          <w:rFonts w:ascii="Times New Roman"/>
          <w:b w:val="false"/>
          <w:i w:val="false"/>
          <w:color w:val="ff0000"/>
          <w:sz w:val="28"/>
        </w:rPr>
        <w:t>№ 340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наименование юридического лица), являющегося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участником специальной экономической зоны или владельцем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свободного склада, либо юридическим лицом, заключившим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соглашение о промышленной сборке транспортных средств и (или)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компонентов, а также сельскохозяйственной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техники и (или) ее компонентов.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Приложение: 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_______________________________________________________________; 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_______________________________________________________________; 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 и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(подпись и печать (при наличии))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февраля 2017 года № 74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приема и регистрации заявки на предоставление инвестиционных преференций в рамках реализации специального инвестиционного проекта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и.о. Министра индустрии и инфраструктурного развития РК от 30.06.2021 </w:t>
      </w:r>
      <w:r>
        <w:rPr>
          <w:rFonts w:ascii="Times New Roman"/>
          <w:b w:val="false"/>
          <w:i w:val="false"/>
          <w:color w:val="ff0000"/>
          <w:sz w:val="28"/>
        </w:rPr>
        <w:t>№ 340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"/>
    <w:bookmarkStart w:name="z4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приема и регистрации заявки на предоставление инвестиционных преференций в рамках реализации специального инвестиционного проекта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292 Предпринимательского кодекса Республики Казахстан и определяют порядок приема и регистрации заявки на предоставление инвестиционных преференций в рамках реализации специального инвестиционного проекта.</w:t>
      </w:r>
    </w:p>
    <w:bookmarkEnd w:id="15"/>
    <w:bookmarkStart w:name="z4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6"/>
    <w:bookmarkStart w:name="z5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заявитель– юридическое лицо Республики Казахстан, подавшее заявку на предоставление инвестиционных преференций в рамках реализации специального инвестиционного проекта;</w:t>
      </w:r>
    </w:p>
    <w:bookmarkEnd w:id="17"/>
    <w:bookmarkStart w:name="z5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специальный инвестиционный проект – инвестиционный проект, реализованный (реализуемый) юридическим лицом Республики Казахстан, зарегистрированным в качестве участника специальной экономической зоны или владельца свободного склада в соответствии с таможенным законодательством Республики Казахстан, и (или) приобретенный у участника специальной экономической зоны либо реализованный юридическим лицом Республики Казахстан, заключившим соглашение о промышленной сборке моторных транспортных средств.</w:t>
      </w:r>
    </w:p>
    <w:bookmarkEnd w:id="18"/>
    <w:bookmarkStart w:name="z5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приема и регистрации заявки на предоставление инвестиционных преференций в рамках реализации специального инвестиционного проекта</w:t>
      </w:r>
    </w:p>
    <w:bookmarkEnd w:id="19"/>
    <w:bookmarkStart w:name="z5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Заявителем в уполномоченный орган по заключению специальных инвестиционных контрактов (далее – Уполномоченный орган) в электронной форме или на бумажном носителе подается заявка на предоставление инвестиционных преференций в рамках реализации специального инвестиционного проекта (далее – заявка) по форме согласно приложению 1 к настоящему приказу.</w:t>
      </w:r>
    </w:p>
    <w:bookmarkEnd w:id="20"/>
    <w:bookmarkStart w:name="z5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 заявке прилагаются следующие документы:</w:t>
      </w:r>
    </w:p>
    <w:bookmarkEnd w:id="21"/>
    <w:bookmarkStart w:name="z6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справка о государственной регистрации (перерегистрации) юридического лица;</w:t>
      </w:r>
    </w:p>
    <w:bookmarkEnd w:id="22"/>
    <w:bookmarkStart w:name="z6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свидетельства о регистрации в качестве участника специальной экономической зоны для участника специальной экономической зоны, либо выписка из реестра владельцев свободных складов или копия приказа о включении в реестр свободных складов для владельца свободного склада;</w:t>
      </w:r>
    </w:p>
    <w:bookmarkEnd w:id="23"/>
    <w:bookmarkStart w:name="z6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реализованных проектов – копии документов, подтверждающих ввод фиксированных активов;</w:t>
      </w:r>
    </w:p>
    <w:bookmarkEnd w:id="24"/>
    <w:bookmarkStart w:name="z6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реализуемых проектов – копии документов, обосновывающих сметную стоимость строительно-монтажных работ и затраты на приобретение фиксированных активов, сырья и (или) материалов, используемых при реализации инвестиционного проекта, заверенных подписью руководителя и печатью (при наличии) юридического лица.</w:t>
      </w:r>
    </w:p>
    <w:bookmarkEnd w:id="25"/>
    <w:bookmarkStart w:name="z6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производителей транспортных средств и (или) их компонентов, а также сельскохозяйственной техники и (или) ее компонентов - помимо документов, указанных в части первой настоящего пункта, дополнительно представляется копия соглашения о промышленной сборке транспортных средств и (или) их компонентов, а также сельскохозяйственной техники и (или) ее компонентов.</w:t>
      </w:r>
    </w:p>
    <w:bookmarkEnd w:id="26"/>
    <w:bookmarkStart w:name="z6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производителей бытовых приборов и (или) приборов бытовой электроники, а также их компонентов – помимо документов, указанных в части первой и второй настоящего пункта, дополнительно представляется копии документов, отражающих рабочие места, инвестиции, перечень бытовых приборов и (или) приборов бытовой электроники, а также их компонентов, технологические операции по производству бытовых приборов и (или) приборов бытовой электроники, а также их компонентов, заверенных подписью руководителя и печатью (при наличии) юридического лица.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и.о. Министра промышленности и строительства РК от 21.09.2023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Заявка принимается и регистрируется в канцелярии уполномоченного органа в день подачи, с присвоением регистрационного номера и даты, после чего передается первому руководителю уполномоченного органа либо его заместителю.</w:t>
      </w:r>
    </w:p>
    <w:bookmarkEnd w:id="28"/>
    <w:bookmarkStart w:name="z6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день регистрации заявки руководитель уполномоченного органа либо его заместитель передают заявку в структурное подразделение уполномоченного органа, непосредственно осуществляющего рассмотрение заявки.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