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eef2" w14:textId="1e0e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20 октября 2016 года № 148. Зарегистрировано Департаментом юстиции Западно-Казахстанской области 21 октября 2016 года № 4588. Утратило силу постановлением акимата Чингирлауского района Западно-Казахстанской области от 23 февраля 2017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Чингирлауского района Западно-Казахстанской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 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сельского хозяйства Республики Казахстан от 27 февраля 2015 года № 4-3/177 "Об 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Министерстве юстиции Республики Казахстан 20 мая 2015 года № 11094),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сроки предоставления заявки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 год по Чингирлаускому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и службы управления персоналом (кадровой службы) аппарата акима Чингирлауского района (Нурушев А.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Айтмухамбетова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ноября 2016 года № 148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 год по Чингирлаускому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6"/>
        <w:gridCol w:w="5372"/>
        <w:gridCol w:w="4962"/>
      </w:tblGrid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субсидируемых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получателей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 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 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 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 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 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 (за исключением овощных культур, возделываемых в условиях защищенного грунта)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 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культуры,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 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 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и однолетние травы (за исключением многолетних трав посева прошлых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 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 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и 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 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