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6a3c" w14:textId="27c6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21 апреля 2016 года № 39. Зарегистрировано Департаментом юстиции Западно-Казахстанской области 26 апреля 2016 года № 4350. Утратило силу постановлением акимата Чингирлауского района Западно-Казахстанской области от 23 февраля 2017 года №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Чингирлауского района Западно-Казахстанской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 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марта 2004 года "Об 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Чингирлауского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и службы управления персоналом (кадровой службы) аппарата акима Чингирлауского района (Нурушев А.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Айтмухамбетова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апреля 2016 года № 39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видам продукции растениеводства, подлежащим обязательному страхованию 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на 2016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6"/>
        <w:gridCol w:w="1496"/>
        <w:gridCol w:w="3794"/>
        <w:gridCol w:w="3794"/>
      </w:tblGrid>
      <w:tr>
        <w:trPr>
          <w:trHeight w:val="30" w:hRule="atLeast"/>
        </w:trPr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 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зона сухостепная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 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 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 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