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d9eac" w14:textId="30d9e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акима Сырымского района" и районных исполнительных органов финансируемых из местного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Сырымского района Западно-Казахстанской области от 12 апреля 2016 года № 128. Зарегистрировано Департаментом юстиции Западно-Казахстанской области 5 мая 2016 года № 4385. Утратило силу постановлением акимата Сырымского района Западно-Казахстанской области от 13 марта 2017 года № 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Сырымского района Западно-Казахстанской области от 13.03.2017 </w:t>
      </w:r>
      <w:r>
        <w:rPr>
          <w:rFonts w:ascii="Times New Roman"/>
          <w:b w:val="false"/>
          <w:i w:val="false"/>
          <w:color w:val="ff0000"/>
          <w:sz w:val="28"/>
        </w:rPr>
        <w:t>№ 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 ноября 2015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государственной службе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 декабря 2015 года № 13 "О некоторых вопросах оценки деятельности административных государственных служащих" (зарегистрирован в Министерстве юстиции Республики Казахстан 31 декабря 2015 года за № 12705)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акима Сырымского района" и районных исполнительных органов финансируемых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акима Сырымского района (Сарсенов Е.)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руководителя аппарата акима Сырымского района Сарсенова 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А.Шыныбеков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 апреля 2016 года № 128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акима Сырымского района" и районных исполнительных органов финансируемых из местного бюджета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Настоящая Методика оценки деятельности административных государственных служащих корпуса "Б" государственного учреждения "Аппарат акима Сырымского района" и районных исполнительных органов финансируемых из местного бюджета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33 Закона Республики Казахстан от 23 ноября 2015 года "О 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 декабря 2015 года № 13 "О некоторых вопросах оценки деятельности административных государственных служащих" (зарегистрирован в Министерстве юстиции Республики Казахстан 31 декабря 2015 года за № 12705) и определяет алгоритм оценки деятельности административных государственных служащих корпуса "Б" государственного учреждения "Аппарат акима Сырымского района" и районных исполнительных органов финансируемых из местного бюджета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Оценка деятельности служащих корпуса "Б" (далее -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Служащие корпуса "Б", находящиеся в социальных отпусках, проходят оценку после выхода на работу в сроки, указанные в настоящем </w:t>
      </w:r>
      <w:r>
        <w:rPr>
          <w:rFonts w:ascii="Times New Roman"/>
          <w:b w:val="false"/>
          <w:i w:val="false"/>
          <w:color w:val="000000"/>
          <w:sz w:val="28"/>
        </w:rPr>
        <w:t>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руководителей районных исполнительных органов финансируемых из местного бюджета, оценка проводится курируемым заместителем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отдел государственно-правовой работы и службы управления персоналом (кадровой службы) аппарата акима Чингирлауского района (далее - служба управления персоналом).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 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 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 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 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 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 Служба управления персоналом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 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 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 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 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Интернет-портале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 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 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 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 За каждое нарушение исполнительской и трудовой дисциплины служащему корпуса "Б" выставляются штрафные баллы в размере "-2"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 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 Непосредственный руководитель с учетом представленных службой управления персоналом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 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 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 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 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 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подчиненных служащих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 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 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31 - в редакции постановления акимата Сырымского района Западно-Казахстанской области от 13.09.2016 </w:t>
      </w:r>
      <w:r>
        <w:rPr>
          <w:rFonts w:ascii="Times New Roman"/>
          <w:b w:val="false"/>
          <w:i w:val="false"/>
          <w:color w:val="ff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32. Заполненные оценочные листы направляются в службу управления персоналом в течение двух рабочих дней со дня их получения.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 Служба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 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 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 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4732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732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 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 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4671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715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 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 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 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 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 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 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 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при допущении ошибки службой управления персоналом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 Служба управления персоналом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 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 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 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 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 Информация о принятом решении предоставляется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 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 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 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 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 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 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 Результаты оценки служащего корпуса "Б" по итогам двух лет подряд со значением "неудовлетворительно" является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 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Сырымского района"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районных 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 финансируемых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Индивидуальный план работы административного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служащего корпуса "Б"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 (при его наличии)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 (при его наличии)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Сырымского района"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районных 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 финансируемых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Оценочный лист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___________________квартал 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2019"/>
        <w:gridCol w:w="1753"/>
        <w:gridCol w:w="1753"/>
        <w:gridCol w:w="2019"/>
        <w:gridCol w:w="1753"/>
        <w:gridCol w:w="1753"/>
        <w:gridCol w:w="477"/>
      </w:tblGrid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 (при его наличии)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 (при его наличии)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Сырымского района"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районных 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 финансируемых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Оценочный лист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2401"/>
        <w:gridCol w:w="3917"/>
        <w:gridCol w:w="1809"/>
        <w:gridCol w:w="1809"/>
        <w:gridCol w:w="901"/>
      </w:tblGrid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 (при его наличии)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 (при его наличии)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4к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Сырымского района"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районных 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 финансируемых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Лист круговой оценки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0"/>
        <w:gridCol w:w="2260"/>
        <w:gridCol w:w="4646"/>
        <w:gridCol w:w="3134"/>
      </w:tblGrid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Сырымского района"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районных 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 финансируемых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Протокол заседания Комиссии по оценке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государственного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5"/>
        <w:gridCol w:w="4260"/>
        <w:gridCol w:w="1740"/>
        <w:gridCol w:w="3881"/>
        <w:gridCol w:w="984"/>
      </w:tblGrid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(Ф.И.О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(Ф.И.О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(Ф.И.О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