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355f" w14:textId="6f73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23 декабря 2015 года № 37-3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сентября 2016 года № 6-1. Зарегистрировано Департаментом юстиции Западно-Казахстанской области 11 октября 2016 года № 4568. Утратило силу решением маслихата Каратобинского района Западно-Казахстанской области от 7 июня 2017 года № 11-9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Каратобинского района Западно-Казахстанской области от 07.06.2017 </w:t>
      </w:r>
      <w:r>
        <w:rPr>
          <w:rFonts w:ascii="Times New Roman"/>
          <w:b w:val="false"/>
          <w:i w:val="false"/>
          <w:color w:val="ff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 декабря 2015 года №37-3 "О районном бюджете на 2016-2018 годы" (зарегистрированное в Реестре государственной регистрации нормативных правовых актов № 4234, опубликованное 22 января 2016 года в газете "Қаратөбе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2 819 150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231 661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2 579 864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2 819 229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52 043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70 077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5 500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-57 622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57 622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5 663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Руководителю аппарата Каратобинского районного маслихата (Жангазиев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сентября 2016 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23декабря 2015 года №37-3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2 819 150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1 613 274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(или) обустройство инженерно-коммуникационный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сентября 2016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 37-3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</w:t>
            </w:r>
          </w:p>
        </w:tc>
      </w:tr>
    </w:tbl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по Каратобинскому району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82"/>
        <w:gridCol w:w="1451"/>
        <w:gridCol w:w="1257"/>
        <w:gridCol w:w="1062"/>
        <w:gridCol w:w="721"/>
        <w:gridCol w:w="721"/>
        <w:gridCol w:w="770"/>
        <w:gridCol w:w="722"/>
        <w:gridCol w:w="1190"/>
        <w:gridCol w:w="709"/>
        <w:gridCol w:w="241"/>
        <w:gridCol w:w="171"/>
        <w:gridCol w:w="599"/>
        <w:gridCol w:w="53"/>
        <w:gridCol w:w="508"/>
        <w:gridCol w:w="508"/>
        <w:gridCol w:w="53"/>
        <w:gridCol w:w="53"/>
        <w:gridCol w:w="53"/>
        <w:gridCol w:w="508"/>
        <w:gridCol w:w="527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(тысячи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 сельский округ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Сулыколский сельский округ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