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97143" w14:textId="1797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Казталовского районного маслихата от 24 декабря 2015 года № 39-6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5 октября 2016 года № 6-1. Зарегистрировано Департаментом юстиции Западно-Казахстанской области 14 октября 2016 года № 4577. Утратило силу решением Казталовского районного маслихата Западно-Казахстанской области от 7 марта 2017 года № 9-5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Казталовского районного маслихата Западно-Казахстанской области от 07.03.2017 </w:t>
      </w:r>
      <w:r>
        <w:rPr>
          <w:rFonts w:ascii="Times New Roman"/>
          <w:b w:val="false"/>
          <w:i w:val="false"/>
          <w:color w:val="ff0000"/>
          <w:sz w:val="28"/>
        </w:rPr>
        <w:t>№ 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24 декабря 2015 года № 39-6 "О районном бюджете на 2016-2018 годы" (зарегистрированное в Реестре государственной регистрации нормативных правовых актов за № 4224, опубликованное от 21 января 2016 года в информационно-правовой системе "Әділет")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5 123 117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817 501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2 110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4 303 356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5 296 661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79 513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101 808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22 295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финансовых активов государства – 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-253 057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253 057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101 808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22 295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173 544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"4. Учесть в районном бюджете на 2016 год поступление целевых трансфертов и кредитов из республиканского и областного бюджета в общей сумме 1 845 507 тысяч тенге:";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двадцатый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водоснабжение села Нурсай – 249 835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двадцать девятым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приобретение и доставка учебников – 447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тридцатым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реконструкцию системы водоснабжения села Жалпактал – 10 000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Казталовского районного маслихата (Н.Кажгалиев)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М.Тоясов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Е.Газизов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2016 года № 6–1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39–6</w:t>
            </w:r>
          </w:p>
        </w:tc>
      </w:tr>
    </w:tbl>
    <w:bookmarkStart w:name="z4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bookmarkStart w:name="z4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749"/>
        <w:gridCol w:w="1062"/>
        <w:gridCol w:w="1062"/>
        <w:gridCol w:w="5769"/>
        <w:gridCol w:w="29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5 123 117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4 303 356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4 303 356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4 303 356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5 296 661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2 742 528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2 674 981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2 555 092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 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-253 057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области,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2016 года № 6–1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39–6</w:t>
            </w:r>
          </w:p>
        </w:tc>
      </w:tr>
    </w:tbl>
    <w:bookmarkStart w:name="z4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Казталовского района на 2016 год</w:t>
      </w:r>
    </w:p>
    <w:bookmarkEnd w:id="2"/>
    <w:bookmarkStart w:name="z4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630"/>
        <w:gridCol w:w="1529"/>
        <w:gridCol w:w="1530"/>
        <w:gridCol w:w="4243"/>
        <w:gridCol w:w="32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Казталовского района на 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