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bea1" w14:textId="188b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22 апреля 2016 года № 3-4 "О дополнительном регламентировании порядка проведения собраний, митингов, шествий, пикетов и демонстраций в Казталовском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июня 2016 года № 4-4. Зарегистрировано Департаментом юстиции Западно-Казахстанской области 12 июля 2016 года № 4469. Утратило силу решением Казталовского районного маслихата Западно-Казахстанской области от 13 февраля 2020 года № 44-9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Казталовского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000000"/>
          <w:sz w:val="28"/>
        </w:rPr>
        <w:t>№ 44-9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марта 1995 года </w:t>
      </w:r>
      <w:r>
        <w:rPr>
          <w:rFonts w:ascii="Times New Roman"/>
          <w:b w:val="false"/>
          <w:i w:val="false"/>
          <w:color w:val="000000"/>
          <w:sz w:val="28"/>
        </w:rPr>
        <w:t>"О порядке организации и проведения мирных собраний, митингов, шествий, пикетов и демонстраций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 апреля 2016 года № 3-4 "О дополнительном регламентировании порядка проведения собраний, митингов, шествий, пикетов и демонстраций в Казталовском районе" (зарегистрированное в Реестре государственной регистрации нормативных правовых актов № 4396, опубликованное 17 мая 2016 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вносятся изменения,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вносятся изменения,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"6. В случае не соблюдения требования пункта 4 настоящего порядка при подаче заявления о проведении собраний, митингов, шествий, пикетов и демонстраций (то есть процедурные требования) оно не может являться основанием для отказа в проведении собраний, митингов, шествий, пикетов и демонстраций.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таких случаях Акиматом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вносятся изменения,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"6) участие в собрании, митинге, шествии, пикете и демонстрации лиц, находящихся в состоянии алкогольного или наркотического опьянения;";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7)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вносятся изменения,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от районной центральной площади по улице Шарафутдинова до здания государственного учреждения "Аппарата акима Казталовского района" расположенного по улице Шарафутдинова дом № 1;".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Казталовского районного маслихата (Н. Кажгалиев)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