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5eea" w14:textId="4c95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22 апреля 2016 года № 131. Зарегистрировано Департаментом юстиции Западно-Казахстанской области 23 мая 2016 года № 4426. Утратило силу постановлением акимата Казталовского района Западно-Казахстанской области от 7 марта 2017 года №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 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государственных 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Казталовского района (А. Берденов)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Берденова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 131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Казталовского района",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деятельности административных государственных служащих корпуса "Б" государственного учреждения "Аппарат акима Казталовского района" (далее – Аппарат акима Казталовского района), руководителей районных исполнительных органов, финансируемых из местного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службы управления персоналом Аппарата акима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 службы управления персоналом Аппарата акима Казталовского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отдел службы управления персоналом Аппарата акима Казталовского района.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Отдел службы управления персоналом Аппарата акима Казталовского района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Аппарата акима Казталовского района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Аппаратом акима Казталовского района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службы управления персоналом Аппарата акима Казталовского района,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отделом службы управления персоналом Аппарата акима Казталовского района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службы управления персоналом Аппарата акима Казталовского района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службы управления персоналом Аппарата акима Казталовского района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службы управления персоналом Аппарата акима Казталовского района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отдел службы управления персоналом Аппарата акима Казталовского района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отделом службы управления персоналом Аппарата акима Казталовского района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Отдел службы управления персоналом Аппарата акима Казталовского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Аппарата акима Казталовского района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службы управления персоналом Аппарата акима Казталовского района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Отдел службы управления персоналом Аппарата акима Казталовского района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Аппарата акима Казталовского района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 Аппарата акима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 бюджета</w:t>
            </w:r>
          </w:p>
        </w:tc>
      </w:tr>
    </w:tbl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977"/>
        <w:gridCol w:w="1685"/>
        <w:gridCol w:w="1686"/>
        <w:gridCol w:w="1977"/>
        <w:gridCol w:w="1686"/>
        <w:gridCol w:w="1686"/>
        <w:gridCol w:w="522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53"/>
        <w:gridCol w:w="4055"/>
        <w:gridCol w:w="1697"/>
        <w:gridCol w:w="1697"/>
        <w:gridCol w:w="845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1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bookmarkStart w:name="z2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4"/>
    <w:bookmarkStart w:name="z2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bookmarkStart w:name="z2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