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f28" w14:textId="db03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25 декабря 2015 года № 41-1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апреля 2016 года № 2-3. Зарегистрировано Департаментом юстиции Западно-Казахстанской области 5 мая 2016 года № 4387. Утратило силу решением Жанибекского районного маслихата Западно-Казахстанской области от 10 марта 2017 года № 12-16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2015 года № 41-1 "О районном бюджете на 2016-2018 годы" (зарегистрированное в Реестре государственной регистрации нормативных правовых актов № 4227, опубликованное 18 марта 2016 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2 559 633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284 665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5 900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2 268 568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2 598 284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52 003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-90 654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38 651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апреля 2016 года № 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1100"/>
        <w:gridCol w:w="1101"/>
        <w:gridCol w:w="5534"/>
        <w:gridCol w:w="3012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2 559 633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2 598 284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1 242 163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