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3b0fb" w14:textId="933b0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Акима Жангалинского района" и районных исполнительных органов финансируемых из местного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Жангалинского района Западно-Казахстанской области от 10 марта 2016 года № 58. Зарегистрировано Департаментом юстиции Западно-Казахстанской области 14 апреля 2016 года № 4335. Утратило силу постановлением акимата Жангалинского района Западно-Казахстанской области от 19 мая 2017 года № 117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акимата Жанибекского района Западно-Казахстанской области от 19.05.2017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117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 ноября 2015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государственной службе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 декабря 2015 года № 13 "О некоторых вопросах оценки деятельности административных государственных служащих" (зарегистрирован в Реестре государственной регистрации за № 12705), акимат Жангалинского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 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Акима Жангалинского района" и районных исполнительных органов финансируемых из местного бюджета.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 Руководителю аппарата акима Жангалинского района (А. Карменов) обеспечить государственную регистрацию данного постановления в органах юстиции, его официальное опубликование в информационно - правовой системе "Әділет" и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 Контроль за исполнением настоящего постановления возложить на заместителя акима Жангалинского района Шукургалиева 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 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 Хайретдинов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Жангалинского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 марта 2016 года № 58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Акима Жангалинского района" и районных исполнительных органов финансируемых из местного бюджета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 Настоящая методика оценки деятельности административных государственных служащих корпуса "Б"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 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 33 Закона Республики Казахстан от 23 ноября 2015 года "О государственной службе Республики Казахстан" и определяет алгоритм оценки деятельности административных государственных служащих корпуса "Б" государственного учреждения "Аппарат Акима Жангалинского района" и районных исполнительных органов финансируемых из местного бюджета (далее – служащие корпуса "Б").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 Оценка деятельности служащих корпуса "Б" (далее - оценка) проводится для определения эффективности и качества их работы.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 Оценка проводится по результатам деятельности служащего корпуса "Б" на занимаемой должности: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 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 по итогам года (годовая оценка) – не позднее двадцать пятого декабря оцениваемого года.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Служащие корпуса "Б", находящиеся в социальных отпусках, проходят оценку после выхода на работу в сроки, указанные в настоящем </w:t>
      </w:r>
      <w:r>
        <w:rPr>
          <w:rFonts w:ascii="Times New Roman"/>
          <w:b w:val="false"/>
          <w:i w:val="false"/>
          <w:color w:val="000000"/>
          <w:sz w:val="28"/>
        </w:rPr>
        <w:t>пункте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 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корпуса "Б" является лицо, которому он подчиняется согласно своей должностной инструкции.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руководителей районных исполнительных органов финансируемых из местного бюджета, оценка проводится курируемым заместителем акима района.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 Годовая оценка складывается из: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 средней оценки служащего корпуса "Б" за отчетные кварталы;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 оценки выполнения служащим корпуса "Б" индивидуального плана работы;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 круговой оценки.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 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Комиссии по оценке, рабочим органом которой является служба управления персоналом.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 Заседание Комиссии по оценке считается правомочным, если на нем присутствовали не менее двух третей ее состава.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 Решение Комиссии по оценке принимается открытым голосованием.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 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</w:p>
    <w:bookmarkEnd w:id="26"/>
    <w:bookmarkStart w:name="z3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Составление индивидуального плана работы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 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 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 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 Индивидуальный план работы служащего корпуса "Б" содержит: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 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 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Количество и сложность мероприятий определяются в сопоставлении по государственному органу.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 подписи служащего корпуса "Б" и его непосредственного руководителя, дата подписания индивидуального плана.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 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</w:p>
    <w:bookmarkEnd w:id="36"/>
    <w:bookmarkStart w:name="z4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Подготовка к проведению оценки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 Служба управления персоналом формирует график проведения оценки по согласованию с председателем Комиссии по оценке.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Служба управления персоналом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 </w:t>
      </w:r>
    </w:p>
    <w:bookmarkEnd w:id="39"/>
    <w:bookmarkStart w:name="z4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Оценка исполнения должностных обязанностей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 Оценка исполнения должностных обязанностей складывается из базовых, поощрительных и штрафных баллов.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 Базовые баллы устанавливаются на уровне 100 баллов.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 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 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Интернет-портале государственных органов документы и мероприятия.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 Штрафные баллы выставляются за нарушения исполнительской и трудовой дисциплины.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 К нарушениям исполнительской дисциплины относятся: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 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 некачественное исполнение поручений, обращений физических и юридических лиц.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 К нарушениям трудовой дисциплины относятся: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 отсутствие на работе без уважительной причины;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 опоздания на работу без уважительной причины;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 нарушения служащими служебной этики.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Источниками информации о фактах нарушения трудовой дисциплины служат документально подтвержденные сведения от службы управления персоналом, непосредственного руководителя служащего корпуса "Б", уполномоченного по этике.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 За каждое нарушение исполнительской и трудовой дисциплины служащему корпуса "Б" выставляются штрафные баллы в размере "-2" балла за каждый факт нарушения.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23. 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 Непосредственный руководитель с учетом представленных службой управления персоналом и уполномоченным по этике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25. После согласования непосредственным руководителем оценочный лист заверяется служащим корпуса "Б".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59"/>
    <w:bookmarkStart w:name="z65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 Оценка выполнения индивидуального плана работы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26. 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27. 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28. После согласования непосредственным руководителем оценочный лист заверяется служащим корпуса "Б".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64"/>
    <w:bookmarkStart w:name="z70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 Круговая оценка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29. Круговая оценка представляет собой оценки: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 непосредственного руководителя;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 подчиненных служащих корпуса "Б";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 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30. Перечень лиц (не более трех),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 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29 настоящей Методики,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 корпуса "Б".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31. 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 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32. Заполненные оценочные листы направляются в службу управления персоналом в течение двух рабочих дней со дня их получения.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33. Служба управления персоналом осуществляет расчет среднего значения круговой оценки.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34. Круговая оценка осуществляется анонимно.</w:t>
      </w:r>
    </w:p>
    <w:bookmarkEnd w:id="74"/>
    <w:bookmarkStart w:name="z80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 Итоговая оценка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35. Итоговая квартальная оценка служащего корпуса "Б" вычисляется непосредственным руководителем по следующей формуле: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где,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79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 – поощрительные баллы,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– штрафные баллы,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36. Итоговая квартальная оценка выставляется по следующей шкале: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менее 80 баллов – "неудовлетворительно",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80 до 105 баллов – "удовлетворительно",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106 до 130 (включительно) баллов - "эффективно",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свыше 130 баллов – "превосходно".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37. 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88"/>
    <w:p>
      <w:pPr>
        <w:spacing w:after="0"/>
        <w:ind w:left="0"/>
        <w:jc w:val="both"/>
      </w:pPr>
      <w:r>
        <w:drawing>
          <wp:inline distT="0" distB="0" distL="0" distR="0">
            <wp:extent cx="37719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где, 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90"/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91"/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 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значение "неудовлетворительно" (менее 80 баллов) присваиваются 2 балла,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значению "удовлетворительно" (от 80 до 105 баллов) – 3 балла,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значению "эффективно" (от 106 до 130 (включительно) баллов) – 4 балла,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значение "превосходно" (свыше 130 баллов) – 5 баллов;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96"/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97"/>
    <w:p>
      <w:pPr>
        <w:spacing w:after="0"/>
        <w:ind w:left="0"/>
        <w:jc w:val="both"/>
      </w:pPr>
      <w:r>
        <w:drawing>
          <wp:inline distT="0" distB="0" distL="0" distR="0">
            <wp:extent cx="406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круговая оценка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38. Итоговая годовая оценка выставляется по следующей шкале: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менее 3 баллов - "неудовлетворительно",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3 до 4 баллов - "удовлетворительно",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4 до 5 баллов - "эффективно",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 баллов - "превосходно".</w:t>
      </w:r>
    </w:p>
    <w:bookmarkEnd w:id="102"/>
    <w:bookmarkStart w:name="z108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 Рассмотрение результатов оценки Комиссией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39. 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Служба управления персоналом предоставляет на заседание Комиссии следующие документы: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 заполненные оценочные листы;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 заполненный лист круговой оценки (для годовой оценки);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 должностная инструкция служащего корпуса "Б";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 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Методике.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40. Комиссия рассматривает результаты оценки и принимает одно из следующих решений: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 утвердить результаты оценки;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 пересмотреть результаты оценки.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 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 при допущении ошибки службой управления персоналом при расчете результата оценки служащего корпуса "Б".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41. 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корпуса "Б" с результатами оценки осуществляется в письменной или электронной форме.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42. 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 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</w:p>
    <w:bookmarkEnd w:id="119"/>
    <w:bookmarkStart w:name="z125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 Обжалование результатов оценки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43. 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44. 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45. Информация о принятом решении предоставляется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46. Служащий корпуса "Б" вправе обжаловать результаты оценки в суде.</w:t>
      </w:r>
    </w:p>
    <w:bookmarkEnd w:id="124"/>
    <w:bookmarkStart w:name="z130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 Принятие решений по результатам оценки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47. Результаты оценки являются основаниями для принятия решений по выплате бонусов и обучению.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48. Бонусы выплачиваются служащим корпуса "Б" с результатами оценки "превосходно" и "эффективно".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49. 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50. 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51. Результаты оценки служащего корпуса "Б" по итогам двух лет подряд со значением "неудовлетворительно" является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52. Результаты оценки деятельности служащих корпуса "Б" вносятся в их послужные списки.</w:t>
      </w:r>
    </w:p>
    <w:bookmarkEnd w:id="1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Индивидуальный план работы административного государственного служащего корпуса "Б"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________________________________год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(период, на который составляется индивидуальный план)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служащего:__________________________________________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Должность служащего:______________________________________________________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служащего:__________________________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4"/>
        <w:gridCol w:w="5877"/>
        <w:gridCol w:w="2319"/>
      </w:tblGrid>
      <w:tr>
        <w:trPr>
          <w:trHeight w:val="30" w:hRule="atLeast"/>
        </w:trPr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 п/п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мероприятий*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мероприятия</w:t>
            </w:r>
          </w:p>
        </w:tc>
      </w:tr>
      <w:tr>
        <w:trPr>
          <w:trHeight w:val="30" w:hRule="atLeast"/>
        </w:trPr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.....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Примечание: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*-мероприятия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 Количество и сложность мероприятий должны быть сопоставимы по государственному органу.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7"/>
        <w:gridCol w:w="6113"/>
      </w:tblGrid>
      <w:tr>
        <w:trPr>
          <w:trHeight w:val="30" w:hRule="atLeast"/>
        </w:trPr>
        <w:tc>
          <w:tcPr>
            <w:tcW w:w="6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 Ф.И.О. (при его наличии) 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 Ф.И.О. (при его наличии) 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</w:p>
        </w:tc>
      </w:tr>
    </w:tbl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Оценочный лист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______________квартал _____ года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(оцениваемый период)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служащего:_____________________________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служащего:__________________________________________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служащего:__________________________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Оценка исполнения должностных обязанностей: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1992"/>
        <w:gridCol w:w="1730"/>
        <w:gridCol w:w="1730"/>
        <w:gridCol w:w="1993"/>
        <w:gridCol w:w="1730"/>
        <w:gridCol w:w="1731"/>
        <w:gridCol w:w="420"/>
      </w:tblGrid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7"/>
        <w:gridCol w:w="6113"/>
      </w:tblGrid>
      <w:tr>
        <w:trPr>
          <w:trHeight w:val="30" w:hRule="atLeast"/>
        </w:trPr>
        <w:tc>
          <w:tcPr>
            <w:tcW w:w="6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 Ф.И.О. (при его наличии) 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 Ф.И.О. (при его наличии) 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</w:p>
        </w:tc>
      </w:tr>
    </w:tbl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Оценочный лист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 год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(оцениваемый год)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служащего:_____________________________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служащего:__________________________________________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служащего:__________________________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Оценка выполнения индивидуального плана: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5"/>
        <w:gridCol w:w="2925"/>
        <w:gridCol w:w="3821"/>
        <w:gridCol w:w="1599"/>
        <w:gridCol w:w="1599"/>
        <w:gridCol w:w="711"/>
      </w:tblGrid>
      <w:tr>
        <w:trPr>
          <w:trHeight w:val="30" w:hRule="atLeast"/>
        </w:trPr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 п/п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7"/>
        <w:gridCol w:w="6113"/>
      </w:tblGrid>
      <w:tr>
        <w:trPr>
          <w:trHeight w:val="30" w:hRule="atLeast"/>
        </w:trPr>
        <w:tc>
          <w:tcPr>
            <w:tcW w:w="6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 Ф.И.О. (при его наличии) 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 Ф.И.О. (при его наличии) 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Лист круговой оценки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 год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(оцениваемый год)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 _____________________________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_________________________________________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служащего: _________________________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3"/>
        <w:gridCol w:w="2453"/>
        <w:gridCol w:w="4589"/>
        <w:gridCol w:w="2805"/>
      </w:tblGrid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 п/п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(баллы)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сотрудничеству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служебной этики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Подчиненный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планировать работу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мотивировать к работе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служебной этики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Коллега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служебной этики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</w:p>
        </w:tc>
      </w:tr>
    </w:tbl>
    <w:bookmarkStart w:name="z17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Протокол заседания Комиссии по оценке</w:t>
      </w:r>
    </w:p>
    <w:bookmarkEnd w:id="165"/>
    <w:bookmarkStart w:name="z17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</w:p>
    <w:bookmarkEnd w:id="166"/>
    <w:bookmarkStart w:name="z17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(наименование государственного органа)</w:t>
      </w:r>
    </w:p>
    <w:bookmarkEnd w:id="167"/>
    <w:bookmarkStart w:name="z17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</w:p>
    <w:bookmarkEnd w:id="168"/>
    <w:bookmarkStart w:name="z17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(вид оценки: квартальная/годовая и оцениваемый период (квартал и (или) год)</w:t>
      </w:r>
    </w:p>
    <w:bookmarkEnd w:id="169"/>
    <w:bookmarkStart w:name="z18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Результаты оценки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4"/>
        <w:gridCol w:w="3923"/>
        <w:gridCol w:w="1602"/>
        <w:gridCol w:w="3575"/>
        <w:gridCol w:w="906"/>
      </w:tblGrid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 п/п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служащих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Заключение Комиссии:</w:t>
      </w:r>
    </w:p>
    <w:bookmarkEnd w:id="171"/>
    <w:bookmarkStart w:name="z18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________________________________________________________________________________________________________________________________________</w:t>
      </w:r>
    </w:p>
    <w:bookmarkEnd w:id="172"/>
    <w:bookmarkStart w:name="z18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Проверено:</w:t>
      </w:r>
    </w:p>
    <w:bookmarkEnd w:id="173"/>
    <w:bookmarkStart w:name="z18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Комиссии: _______________________________ Дата: __________________</w:t>
      </w:r>
    </w:p>
    <w:bookmarkEnd w:id="174"/>
    <w:bookmarkStart w:name="z18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(Ф.И.О. (при его наличии), подпись)</w:t>
      </w:r>
    </w:p>
    <w:bookmarkEnd w:id="175"/>
    <w:bookmarkStart w:name="z18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 ____________________________ Дата: ___________________</w:t>
      </w:r>
    </w:p>
    <w:bookmarkEnd w:id="176"/>
    <w:bookmarkStart w:name="z18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(Ф.И.О. (при его наличии), подпись)</w:t>
      </w:r>
    </w:p>
    <w:bookmarkEnd w:id="177"/>
    <w:bookmarkStart w:name="z18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Член Комиссии: ___________________________________ Дата: ___________________</w:t>
      </w:r>
    </w:p>
    <w:bookmarkEnd w:id="178"/>
    <w:bookmarkStart w:name="z18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(Ф.И.О. (при его наличии), подпись)</w:t>
      </w:r>
    </w:p>
    <w:bookmarkEnd w:id="179"/>
    <w:bookmarkStart w:name="z19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Примечание: расшифровка аббревиатуры:</w:t>
      </w:r>
    </w:p>
    <w:bookmarkEnd w:id="180"/>
    <w:bookmarkStart w:name="z19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Ф.И.О. - Фамилия имя отчество</w:t>
      </w:r>
    </w:p>
    <w:bookmarkEnd w:id="18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