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bfd9" w14:textId="f89bf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Бокейординского районного маслихата от 24 декабря 2015 года № 27-2 "О бюджете Бокейординского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10 августа 2016 года № 3-3. Зарегистрировано Департаментом юстиции Западно-Казахстанской области 19 августа 2016 года № 4526. Утратило силу решением маслихата Бокейординского района Западно-Казахстанской области от 9 марта 2017 года № 9-6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Бокейординского района Западно-Казахстанской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 9-6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Бокейординский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24 декабря 2015 года №27-2 "О бюджете Бокейординского района на 2016-2018 годы" (зарегистрированное в Реестре государственной регистрации нормативных правовых актов №4231, опубликованное 2 февраля 2016 года в информационно-правовой системе "Әділет")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 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 доходы – 2 792 543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– 255 624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неналоговые поступления – 1 094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150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поступления трансфертов – 2 522 277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13 398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 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"2) затраты – 2 825 789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Бокейординского районного маслихата (А.Хайруллин) обеспечить государственную регистрацию данного решения в органах юстиции, его официальное опубликование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 августа 2016 года № 3 -3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Бокейординского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2015 года № 27-2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5"/>
        <w:gridCol w:w="1105"/>
        <w:gridCol w:w="645"/>
        <w:gridCol w:w="414"/>
        <w:gridCol w:w="5425"/>
        <w:gridCol w:w="4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2 792 543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2 522 277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6"/>
        <w:gridCol w:w="786"/>
        <w:gridCol w:w="1115"/>
        <w:gridCol w:w="1115"/>
        <w:gridCol w:w="5606"/>
        <w:gridCol w:w="28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2 825 789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1 689 930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65 652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1 462 324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1 411 673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1 315 802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культуры, развития языков, физической культуры и 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5) Дефицит (профицит)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