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5806" w14:textId="82b5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17 мая 2016 года № 88. Зарегистрировано Департаментом юстиции Западно-Казахстанской области 9 июня 2016 года № 4451. Утратило силу постановлением акимата Бокейординского района Западно-Казахстанской области от 25 июля 2024 года № 123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Бокейординского района Западно-Казахстанской области от 25.07.2024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детей, проживающих в отдаленных населенных пунктах Бокейординского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Бокейординского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сельских округов, государственным учреждениям "Отдел образования Бокейординского района", "Отдел экономики и финансов Бокейординского района"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Л.Кайргалиевой.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 88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Бокейординского района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 88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Бокейординского района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 88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Бокейординского района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 88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Бокейординского района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 88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Бокейординского района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Бокейординского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Министерстве юстиции Республики Казахстан 3 июля 2015 года № 11550) и определяют порядок перевозки в общеобразовательные школы детей, проживающих в отдаленных населенных пунктах Бокейординского района.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12"/>
    <w:p>
      <w:pPr>
        <w:spacing w:after="0"/>
        <w:ind w:left="0"/>
        <w:jc w:val="both"/>
      </w:pPr>
      <w:bookmarkStart w:name="z29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квадратные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на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Бокейординского района Западно-Казахстанской области от 12.10.2018 </w:t>
      </w:r>
      <w:r>
        <w:rPr>
          <w:rFonts w:ascii="Times New Roman"/>
          <w:b w:val="false"/>
          <w:i w:val="false"/>
          <w:color w:val="00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Бокейординского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автотранспорта при наличии детей в автотранспорте,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