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03c4" w14:textId="0d70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Бурлинского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16 февраля 2016 года № 34-9. Зарегистрировано Департаментом юстиции Западно-Казахстанской области 28 марта 2016 года № 4305. Утратило силу решением маслихата Бурлинского района Западно-Казахстанской области от 13 марта 2017 года № 13-6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Бурлинского района Западно-Казахстанской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Бурлинского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Бурлинского районного маслихата (Б.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Бурлинского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2016 года № 34-9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"Аппарата Бурлинского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"Аппарата Бурлинского районного маслихата" (далее–Методика)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Бурлинского районного маслихата" (далее–служащие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 служащих корпуса "Б" (далее–оценка)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аппарата Бурлинского районного маслихата (далее-главный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 лист круговой оценки 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685"/>
        <w:gridCol w:w="1436"/>
        <w:gridCol w:w="1438"/>
        <w:gridCol w:w="842"/>
        <w:gridCol w:w="1308"/>
        <w:gridCol w:w="2227"/>
        <w:gridCol w:w="2229"/>
        <w:gridCol w:w="333"/>
        <w:gridCol w:w="110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477"/>
        <w:gridCol w:w="3041"/>
        <w:gridCol w:w="542"/>
        <w:gridCol w:w="1441"/>
        <w:gridCol w:w="2867"/>
        <w:gridCol w:w="1844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