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94c8" w14:textId="e3a9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2015 года № 33-2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октября 2016 года № 6-1. Зарегистрировано Департаментом юстиции Западно-Казахстанской области 11 октября 2016 года № 4570. Утратило силу решением Акжаикского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2015 года № 33- 2 "О районном бюджете на 2016-2018 годы" (зарегистрированное в Реестре государственной регистрации нормативных правовых актов № 4232, опубликованное 22 января 2016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5 730 420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930 986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2 399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4 796 785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5 740 798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102 016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124 129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8 600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8 600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19 028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Таспай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 октября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33-2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49"/>
        <w:gridCol w:w="496"/>
        <w:gridCol w:w="318"/>
        <w:gridCol w:w="7196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5730420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146"/>
        <w:gridCol w:w="1146"/>
        <w:gridCol w:w="5762"/>
        <w:gridCol w:w="2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