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40dc" w14:textId="7d04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27 декабря 2013 года № 16-2 "Об утверждении Правил оказания социальной помощи, установления размеров и определения перечня отдельных категорий нуждающихся граждан Акжаикского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18 мая 2016 года № 3-3. Зарегистрировано Департаментом юстиции Западно-Казахстанской области 31 мая 2016 года № 4442. Утратило силу решением Акжаикского районного маслихата Западно-Казахстанской области от 28 февраля 2020 года № 43-1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Акжаикского районного маслихата Западно-Казахстанской области от 28.02.2020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27 декабря 2013 года № 16-2 "Об утверждении Правил оказания социальной помощи, установления размеров и определения перечня отдельных категорий нуждающихся граждан Акжаикского района" (зарегистрированное в Реестре государственной регистрации нормативных правовых актов № 3419, опубликованное 6 февраля 2014 года в газете "Жайық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Акжаикского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организационного отдела районного аппарата маслихата (Горбунова 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М.Токжанов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19.05.2016 г.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