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63c" w14:textId="bd1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апреля 2016 года № 2-4. Зарегистрировано Департаментом юстиции Западно-Казахстанской области 3 мая 2016 года № 4374. Утратило силу решением Акжаикского районного маслихата Западно-Казахстанской области от 10 марта 2017 года № 9-15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апреля 2016 года № 2-4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 и определяет алгоритм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Акжаикского районного маслихата"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 Акжаикского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09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служащего: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2347"/>
        <w:gridCol w:w="4824"/>
        <w:gridCol w:w="1109"/>
        <w:gridCol w:w="1109"/>
        <w:gridCol w:w="1109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(вид оценки: квартальная (годовая) и оцениваемый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5523"/>
        <w:gridCol w:w="946"/>
        <w:gridCol w:w="2880"/>
        <w:gridCol w:w="948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