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def" w14:textId="a26f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2016 года № 3-5. Зарегистрировано Департаментом юстиции Западно-Казахстанской области 26 апреля 2016 года № 4355.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 в соответствии с решением Уральского городского маслихата Западно-Казахстанской области от 01.07.2016 </w:t>
      </w:r>
      <w:r>
        <w:rPr>
          <w:rFonts w:ascii="Times New Roman"/>
          <w:b w:val="false"/>
          <w:i w:val="false"/>
          <w:color w:val="00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апреля 2016 года № 3-5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городе Уральск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мирных собраний, митингов, шествий, пикетов и демонстраций в городе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 проведении собрания, митинга, шествия, пикета или демонстрации подается заявление в акимат города Уральск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 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6 - в редакции решения Уральского городского маслихата Западно-Казахстанской области от 01.07.2016 </w:t>
      </w:r>
      <w:r>
        <w:rPr>
          <w:rFonts w:ascii="Times New Roman"/>
          <w:b w:val="false"/>
          <w:i w:val="false"/>
          <w:color w:val="00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собрании,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аудио, видео), а также публичные выступления, содержащие призывы к нарушению общественного порядка, совершению преступлений, разжиганию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8 с изменениями, внесенными решением Уральского городского маслихата Западно-Казахстанской области от 01.07.2016 </w:t>
      </w:r>
      <w:r>
        <w:rPr>
          <w:rFonts w:ascii="Times New Roman"/>
          <w:b w:val="false"/>
          <w:i w:val="false"/>
          <w:color w:val="00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Местами проведения собраний и митингов в городе Уральск определить: площадь имени М. Маметовой, сквер по улице Гагарина, 105/3, сквер нефтяников, напротив стадиона имени Атояна, сквер имени Г. Курмангалиева по улице Карбышева, парк отдыха поселка Деркул.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Местами проведения шествий и демонстраций в городе Уральск определить следующие маршруты: от площади М. Маметовой по проспекту Достык-Дружба до дома 249, от улицы Латышская по улице Бараева до улицы Даля в поселке Деркул.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демонстраций,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