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d802" w14:textId="aa4d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10 августа 2016 года № 253 "Об установлении объемов субсидий по районам и городу Уральск (в зависимости от прогнозной структуры посевных площадей приоритетных культур)"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ноября 2016 года № 347. Зарегистрировано Департаментом юстиции Западно-Казахстанской области 7 декабря 2016 года № 4608. Утратило силу постановлением акимата Западно-Казахстанской области от 12 апреля 2019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 февраля 2015 года № 4-3/177 "Об 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 мая 2015 года № 11094)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 августа 2016 года № 253 "Об установлении объемов субсидий по районам и городу Уральск (в зависимости от прогнозной структуры посевных площадей приоритетных культур)" (зарегистрирован в реестре государственной регистрации нормативно правовых актов за № 4528, опубликованное 25 августа 2016 года в газетах "Орал өңірі" и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 М. 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ноября 2016 года № 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августа 2016 года № 253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и города Уральск (в зависимости от прогнозной структуры посевных площадей приоритетных культур)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1242"/>
        <w:gridCol w:w="641"/>
        <w:gridCol w:w="641"/>
        <w:gridCol w:w="975"/>
        <w:gridCol w:w="641"/>
        <w:gridCol w:w="641"/>
        <w:gridCol w:w="641"/>
        <w:gridCol w:w="975"/>
        <w:gridCol w:w="641"/>
        <w:gridCol w:w="975"/>
        <w:gridCol w:w="775"/>
        <w:gridCol w:w="641"/>
        <w:gridCol w:w="908"/>
        <w:gridCol w:w="842"/>
        <w:gridCol w:w="775"/>
        <w:gridCol w:w="775"/>
        <w:gridCol w:w="374"/>
        <w:gridCol w:w="775"/>
        <w:gridCol w:w="508"/>
      </w:tblGrid>
      <w:tr>
        <w:trPr>
          <w:trHeight w:val="30" w:hRule="atLeast"/>
        </w:trPr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культур,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озимые зерновые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с применением систем капельного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54243,74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133349,48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842"/>
        <w:gridCol w:w="775"/>
        <w:gridCol w:w="975"/>
        <w:gridCol w:w="842"/>
        <w:gridCol w:w="775"/>
        <w:gridCol w:w="975"/>
        <w:gridCol w:w="975"/>
        <w:gridCol w:w="641"/>
        <w:gridCol w:w="1109"/>
        <w:gridCol w:w="641"/>
        <w:gridCol w:w="641"/>
        <w:gridCol w:w="775"/>
        <w:gridCol w:w="508"/>
        <w:gridCol w:w="641"/>
        <w:gridCol w:w="641"/>
        <w:gridCol w:w="1109"/>
      </w:tblGrid>
      <w:tr>
        <w:trPr>
          <w:trHeight w:val="30" w:hRule="atLeast"/>
        </w:trPr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 культуры (за исключением овощных культур, возделываемых в условиях защищенного грунта)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 культуры, возделываемые с применением систем капельного орошения промышленного образца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и однолетние травы (за исключением многолетних трав посева прошлых 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посева первого, второго и третьего годов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а 1га,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108969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291252,2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18295,2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202765,9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18105,8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11606,8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165394,2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ноября 2016 года № 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августа 2016 года № 253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и города Уральск (в зависимости от прогнозной структуры посевных площадей приоритетных культур)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458"/>
        <w:gridCol w:w="1336"/>
        <w:gridCol w:w="1960"/>
        <w:gridCol w:w="1458"/>
        <w:gridCol w:w="1336"/>
        <w:gridCol w:w="1961"/>
        <w:gridCol w:w="2212"/>
      </w:tblGrid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культурооборот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культурооборот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метр2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 метр2, тенге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метр2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 метр2, тенге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4567340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1638980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5093580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6098450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