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e92b" w14:textId="4ece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2016 года № 271. Зарегистрировано Департаментом юстиции Западно-Казахстанской области 10 октября 2016 года № 4566.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205 "Об 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под № 4047, опубликованное 13 октября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отдела государственно-правовой работы аппарата акима Западно-Казахстанской области (Рахметова Г.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сентября 2016 года № 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рождения, в том числе внесение изменений, дополнений и исправлений в записи актов гражданского состояния"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(далее – МИО) районов и города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 утверждении стандартов государственных услуг по вопросам регистрации актов гражданского состояния и апостилирования"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МИО города районного значения, акимы поселков, сел, сельских округов (далее – местный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регистрации рождения при обращении к услугодателю или в Государственную корпорацию - заявление о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 декабря 2011 года № 518-IV "О 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на регистрацию рождения ребенка по истечении трех рабочих дней со дня его рождения,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руководитель услугодателя подписывает свидетельство и направляет в канцелярию услугодателя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подписывает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сотрудник канцелярии услугодателя регистрирует свидетельство и выдает услугополучателю на основании расписки под роспись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местному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местный аким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на рассмотрение услугодателю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на регистрацию рождения ребенка по истечении трех рабочих дней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свидетельство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руководитель услугодателя подписывает свидетельство и направляет в канцелярию услугодателя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подписывает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регистрирует свидетельство и направляет местному акиму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местный аким выдает свидетельство услугополучателю на основании расписки под роспись в течении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свидетельство.</w:t>
      </w:r>
    </w:p>
    <w:bookmarkEnd w:id="5"/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местный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рождения, в том числе внесение изменений, дополнений и исправлений в записи актов гражданского состояния"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7"/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8 – получение услугополучателем через оператора Государственной корпорации результата государственной услуги (свидетельства) сформированной АРМ РШЭП (в течение 1-й минуты);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сектор выдачи готовых документов Государственной корпорации выдает результат государственной услуги услугополучателю в течение этого же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функционального взаимодействия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сведений актовых записей гражданского состояния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услуге в связи с отсутствием актовой записи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(свидетельства), сформированного порталом через работника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 1414, 8 800 080 7777.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0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ребенка, в том числе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изменений,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исправлений в 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ребенка, в том числе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изменений,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исправлений в 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