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7265" w14:textId="6b47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по районам и города Уральск (в зависимости от прогнозной структуры посевных площадей приоритетных культур)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августа 2016 года № 253. Зарегистрировано Департаментом юстиции Западно-Казахстанской области 22 августа 2016 года № 4528. Утратило силу постановлением акимата Западно-Казахстанской области от 12 апреля 2019 года № 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 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Министерстве юстиции Республики Казахстан 20 мая 2015 года №11094)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Установить объемы субсидий по районам и города Уральск (в зависимости от прогнозной структуры посевных площадей приоритетных культур)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(Унгарбеков 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2016 года № 253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и города Уральск (в зависимости от прогнозной структуры посевных площадей приоритетных культур)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Западно-Казахстанской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 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"/>
        <w:gridCol w:w="1242"/>
        <w:gridCol w:w="641"/>
        <w:gridCol w:w="641"/>
        <w:gridCol w:w="975"/>
        <w:gridCol w:w="641"/>
        <w:gridCol w:w="641"/>
        <w:gridCol w:w="641"/>
        <w:gridCol w:w="975"/>
        <w:gridCol w:w="641"/>
        <w:gridCol w:w="975"/>
        <w:gridCol w:w="775"/>
        <w:gridCol w:w="641"/>
        <w:gridCol w:w="908"/>
        <w:gridCol w:w="842"/>
        <w:gridCol w:w="775"/>
        <w:gridCol w:w="775"/>
        <w:gridCol w:w="374"/>
        <w:gridCol w:w="775"/>
        <w:gridCol w:w="508"/>
      </w:tblGrid>
      <w:tr>
        <w:trPr>
          <w:trHeight w:val="30" w:hRule="atLeast"/>
        </w:trPr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города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культур,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озимые зерновые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возделываемый с применением систем капельного орошения промышленного образца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54243,74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40890,6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г.Уральск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133349,48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23462,5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29053,8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29053,8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"/>
        <w:gridCol w:w="842"/>
        <w:gridCol w:w="775"/>
        <w:gridCol w:w="975"/>
        <w:gridCol w:w="842"/>
        <w:gridCol w:w="775"/>
        <w:gridCol w:w="975"/>
        <w:gridCol w:w="975"/>
        <w:gridCol w:w="641"/>
        <w:gridCol w:w="1109"/>
        <w:gridCol w:w="641"/>
        <w:gridCol w:w="641"/>
        <w:gridCol w:w="775"/>
        <w:gridCol w:w="508"/>
        <w:gridCol w:w="641"/>
        <w:gridCol w:w="641"/>
        <w:gridCol w:w="1109"/>
      </w:tblGrid>
      <w:tr>
        <w:trPr>
          <w:trHeight w:val="30" w:hRule="atLeast"/>
        </w:trPr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овоще-бахчевые культуры (за исключением овощных культур, возделываемых в условиях защищенного грунта)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овоще-бахчевые культуры, возделываемые с применением систем капельного орошения промышленного образца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и однолетние травы (за исключением многолетних трав посева прошлых лет)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посева первого, второго и третьего годов жизни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и кукуруза на силос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а 1га,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1га,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тыс., тенге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108969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60590,6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291252,2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12025,2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18295,2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34795,2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202765,9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7180,8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18105,8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г.Уральск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11606,8</w:t>
            </w:r>
          </w:p>
        </w:tc>
      </w:tr>
      <w:tr>
        <w:trPr>
          <w:trHeight w:val="30" w:hRule="atLeast"/>
        </w:trPr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365,94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14637,6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37589,6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165394,2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676244,9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2016 года № 253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и города Уральск (в зависимости от прогнозной структуры посевных площадей приоритетных культур)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Западно-Казахстанской области от 28.11.2016 </w:t>
      </w:r>
      <w:r>
        <w:rPr>
          <w:rFonts w:ascii="Times New Roman"/>
          <w:b w:val="false"/>
          <w:i w:val="false"/>
          <w:color w:val="ff0000"/>
          <w:sz w:val="28"/>
        </w:rPr>
        <w:t>№ 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458"/>
        <w:gridCol w:w="1336"/>
        <w:gridCol w:w="1960"/>
        <w:gridCol w:w="1458"/>
        <w:gridCol w:w="1336"/>
        <w:gridCol w:w="1961"/>
        <w:gridCol w:w="2212"/>
      </w:tblGrid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города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культурооборот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культурооборот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метр2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 метр2, тенге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метр2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на 1 метр2, тенге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2364630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2202710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4567340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г.Уральск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3454600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1638980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5093580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6098450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4120910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10219360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