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23e0" w14:textId="abf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5 октября 2015 года № 285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июня 2016 года № 177. Зарегистрировано Департаментом юстиции Западно-Казахстанской области 15 июля 2016 года № 4479.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№285 "Об 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№4132, опубликованное в газетах "Орал өңірі" и "Приуралье" от 14 ноября 2015 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утвержденный указанным постановлением, изложить в новой редакции,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июня 2016 года №177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№285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удобрений (за исключением органических)"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утвержденного приказом Министра сельского хозяйства Республики Казахстан от 21 июля 2015 года №4-4/679 "Об утверждении стандарта государственной услуги "Субсидирование стоимости удобрений (за исключением органических)" (зарегистрирован в Министерстве юстиции Республики Казахстан 26 августа 2015 года №11946)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Прием заявки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Департамент "Центр обслуживания населения" -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с решением о назначении или 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(на портал – заявку в форме электронного документа, удостоверенного ЭЦП).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отдела с момента предоставления услугополучателем заявку (далее - заявка),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направление заявку на рассмотрение руководителю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 в течение 1 (одного) рабочего дня рассматривает заявку и определяет ответственного исполнителя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заявку для оказания государственной услуги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 в течение 3 (трех) рабочих дней проверяет заявку, после окончания проверки в случае положительного решения в предоставлении субсидии услугополучателю направляет заявку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проверяет заявку, в случае положительного решения в предоставлении субсидии направляет заявку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управление в течение 2 (двух) рабочих дней после поступления заявки представляет в территориальное подразделение казначейства платежные документы (далее - платежные документы) к оплате для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представляет в территориальное подразделение казначейства платежные документы.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управление.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подает заявку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которое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ЮЛ, данных доверенности в ЕНИС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заявку представленной услугополучателем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об отказе в запрашиваемой государственной услуге в связи с имеющимися нарушениями в заявке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удобрений (за исключением органических)"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 – ИИН), бизнес–идентификационный номер (далее – 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ввода услугополучателем ИИН или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услугополучателя через ИИН или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 – проверка услугодателем заявку представленной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 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8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 через портал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8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4"/>
    <w:bookmarkStart w:name="z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