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2d48e7" w14:textId="d2d48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4 августа 2015 года № 200 "Об утверждении регламентов государственных услуг в области здравоохранения по Западно-Казахстанской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29 апреля 2016 года № 146. Зарегистрировано Департаментом юстиции Западно-Казахстанской области 10 июня 2016 года № 4455. Утратило силу постановлением акимата Западно-Казахстанской области от 20 апреля 2020 года № 75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20.04.2020 </w:t>
      </w:r>
      <w:r>
        <w:rPr>
          <w:rFonts w:ascii="Times New Roman"/>
          <w:b w:val="false"/>
          <w:i w:val="false"/>
          <w:color w:val="000000"/>
          <w:sz w:val="28"/>
        </w:rPr>
        <w:t>№ 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4 августа 2015 года № 200 "Об утверждении регламентов государственных услуг в области здравоохранения по Западно-Казахстанской области" (зарегистрированное в Реестре государственной регистрации нормативных правовых актов за № 4031, опубликованное 29 сентября 2015 года в газетах "Орал өңірі" и "Приуралье")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ВИЧ-инфекций"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о временной нетрудоспособности с медицинской организации, оказывающей первичную медико-санитарную помощь"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 с медицинской организации, оказывающей первичную медико-санитарную помощь"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здравоохранения Западно-Казахстанской области" (К.М. Ирменов)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заместителя акима Западно-Казахстанской области Токжанова М.Л.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2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</w:p>
    <w:bookmarkEnd w:id="1"/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"/>
    <w:bookmarkStart w:name="z2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"Вызов врача на дом"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дом", утвержденного приказом Министра здравоохранения и социального развития Республики Казахстан от 27 апреля 2015 года № 272 "Об утверждении государственных стандартов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 (при непосредственном обращении или по телефонной связи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непосредственном обращении или по телефонной связи - запись в журнале регистрации вызовов услугодателя и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 электронном формате при обращении на портал - уведомление в виде статуса электронной заявки в личном кабинете.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этом после принятия запроса на оказание государственной услуги услугополучателю на дому оказывается медицинская помощь в день обращения.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услугодателя - с понедельника по субботу (понедельник - пятница с 8-00 до 20-00 часов без перерыва, в субботу с 9-00 до 14-00 часов) кроме выходных (воскресенье) и праздничных дней,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портала - круглосуточно, за исключением технических перерывов связанных с проведением ремонтных работ (при обращении услугополучателя после окончания рабочего времени, в выходные 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прием заявлений и выдача результатов оказания государственной услуги осуществляется следующим рабочим днем).</w:t>
      </w:r>
    </w:p>
    <w:bookmarkEnd w:id="3"/>
    <w:bookmarkStart w:name="z3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услуги.</w:t>
      </w:r>
    </w:p>
    <w:bookmarkEnd w:id="4"/>
    <w:bookmarkStart w:name="z3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или обращение по телефонной связи услугополучателя к услугодателю, при обращении через портал является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непосредственном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предоставляет документ, удостоверяющий личность (далее - документ) медицинскому регистратору (далее - регистратор).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проверяет наличие прикрепления к услугодателю, согласно регистра прикрепленного населения (далее - РПН), при наличии прикрепления к услугодателю, производит запись в журнале, в случае отсутствия прикрепления, услугополучателю предоставляется мотивированный отказ,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Результат-запись в журнале либо мотивированный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регистратор в устной форме предоставляет информацию о посещении врача в течение дня,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сообщает устно услугополучателю информацию о посещении врача в течение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Запрос на получение государственной услуги принимается за 2 часа до окончания работы услугодателя (до 18-00 часов в рабочие дни, до 12-00 часов в субботу).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по телефонной связи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предоставляет информацию о личных данных в устной форме для идентификации фамилию, имя, отчество (далее - Ф.И.О.), индивидуальный идентификационный номер (далее - ИИН), адрес проживания, домашний телефон.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проверяет наличие прикрепления к услугодателю согласно РПН, при наличии прикрепления к услугодателю, производит запись в журнале, в случае отсутствия прикрепления, услугополучателю предоставляется мотивированный отказ,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Результат-запись в журнале либо мотивированный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регистратор в устной форме предоставляет информацию о посещении врача в течение дня,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сообщает устно услугополучателю информацию о посещении врача в течение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заполняет запрос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в течение рабочего времени проверяет портал на наличие поступившего запроса, в случае наличия запроса, обрабатывает их в следующем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проверяет наличие прикрепления к услугодателю, согласно РПН, в случае наличия прикрепления, производит запись в журнале, формирует уведомление в виде статуса электронной заявки в личном кабинете, подписывает ЭЦП услугодателя, в случае отсутствия прикрепления формирует мотивированный отказ в электронном виде,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уведомление о вызове врача на дом либо мотивированный отказ в электронном виде.</w:t>
      </w:r>
    </w:p>
    <w:bookmarkEnd w:id="5"/>
    <w:bookmarkStart w:name="z5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6"/>
    <w:bookmarkStart w:name="z6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 услугодателя.</w:t>
      </w:r>
    </w:p>
    <w:bookmarkEnd w:id="7"/>
    <w:bookmarkStart w:name="z6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услуги.</w:t>
      </w:r>
    </w:p>
    <w:bookmarkEnd w:id="8"/>
    <w:bookmarkStart w:name="z6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1 - процесс авторизации на портале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1 -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2 - формирование сообщения об отказе в авторизации на портале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3 - выбор услугополучателем государственной услуги,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4 - запрос статуса прикрепления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2 - проверка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5 - формирование справки о мотивированном отказе в оказании государственной услуги при отсутствии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7 - запрос на государственную услугу из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 процесс 8 - отправка запроса, подписанного ЭЦП услугополучателя на портал;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условие 3 - проверка поступивших данных на портале и оформление справки подтверждения;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9 - результатом оказания государственной услуги является формирование порталом справки о регистрации запроса вызова врача на дом (Ф.И.О. врача, время/дата посещения, дополнительная информация) подписанная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Функциональные взаимодействия информационных систем, задействованных при оказании государственной услуги через портал приведены в виде диаграммы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"Вызов врача на дом"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"Вызов врача на дом"</w:t>
            </w:r>
          </w:p>
        </w:tc>
      </w:tr>
    </w:tbl>
    <w:bookmarkStart w:name="z8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"Вызов врача на дом"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 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"Вызов врача на дом"</w:t>
            </w:r>
          </w:p>
        </w:tc>
      </w:tr>
    </w:tbl>
    <w:bookmarkStart w:name="z8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Западно–Казахстанской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8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</w:p>
    <w:bookmarkEnd w:id="12"/>
    <w:bookmarkStart w:name="z8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3"/>
    <w:bookmarkStart w:name="z8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"Запись на прием к врачу"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ПМСП)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от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 (при непосредственном обращении или по телефонной связи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www.egov.kz.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Государственная услуга оказывается бесплатно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непосредственном обращении или по телефонной связи к услугодателю -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-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 электронном формате при обращении на портал - уведомление в виде статуса электронной заявки в личном кабинете.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этом после принятия запроса на оказание государственной услуги в установленное время услугополучателю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услугодателя - с понедельника по субботу (понедельник - пятница с 8.00 до 20.00 часов без перерыва, в субботу с 9.00 до 14.00 часов), кроме выходных (воскресенье) и праздничных дней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портала -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прием заявлений и выдача результатов оказания государственной услуги осуществляется следующим рабочим днем).</w:t>
      </w:r>
    </w:p>
    <w:bookmarkEnd w:id="14"/>
    <w:bookmarkStart w:name="z10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5"/>
    <w:bookmarkStart w:name="z10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или обращение по телефонной связи услугополучателя к услугодателю, при обращении через портал является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непосредственном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предоставляет документ, удостоверяющий личность (далее - документ) медицинскому регистратору (далее - регистратор).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проверяет наличие прикрепления к услугодателю, согласно регистра прикрепленного населения (далее - РПН),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прикрепления к услугодателю, регистратор определяет время приема, согласно графика и предоставляет возможность услугополучателю выбрать свободное время приема врача, производит запись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прикрепления к услугодателю, услугополучателю предоставляется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либо мотивированный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регистратор в устной форме предоставляет информацию о дате и времени приема врача,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предоставление информации в устной форме о дате и времени приема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по телефонной связи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предоставляет информацию о данных в устной форме для идентификации фамилию, имя, отчество (далее - ФИО), индивидуальный идентификационный номер (далее - ИИН), адрес проживания, домашний телефон.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проверяет наличие прикрепления к услугодателю согласно РПН,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прикрепления к услугодателю, регистратор определяет время приема, согласно графика и предоставляет возможность услугополучателю выбрать свободное время приема врача, производит запись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прикрепления к услугодателю, услугополучатель получает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либо мотивированный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регистратор в устной форме предоставляет информацию о дате и времени приема врача,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предоставление информации в устной форме о дате и времени приема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заполняет запрос на портале в форме электронного документа, удостоверенного ЭЦП услугополучателя, согласно приложению 2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в течение рабочего времени проверяет портал на наличие поступившего запроса, в случае наличия запроса, обрабатывает их в следующем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проверяет наличие прикрепления к услугодателю, согласно РПН;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наличии прикрепления, регистратор производит запись в журнале, формирует справку (подтверждение) в электронном виде, подписанной электронной цифровой подписью (далее – ЭЦП) услугодателя,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прикрепления регистратор формирует мотивированный отказ в электронном виде, удостоверенного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 о записи на прием к врачу в электронном виде.</w:t>
      </w:r>
    </w:p>
    <w:bookmarkEnd w:id="16"/>
    <w:bookmarkStart w:name="z1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7"/>
    <w:bookmarkStart w:name="z1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 услугодателя.</w:t>
      </w:r>
    </w:p>
    <w:bookmarkEnd w:id="18"/>
    <w:bookmarkStart w:name="z1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bookmarkStart w:name="z1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- Государственная корпорация)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ИИН и пароля (осуществляется для не зарегистрированныхуслугополучателей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1 - процесс авторизации на портале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1 -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2 - формирование сообщения об отказе в авторизации на портале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3 - выбор услугополучателем государственной услуги,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4 - запрос статуса прикрепления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2 - проверка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5 - формирование справки о мотивированном отказе в оказании государственной услуги при отсутствии прикрепления услугополучателя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7 - запрос на электронную государственную услугу из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8 - отправка запроса, подписанного ЭЦП услугополучателя в портале на узел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условие 3 - проверка поступивших данных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9 - результатом оказания государственной услуги является справка о регистрации записи на прием к врачу (Ф.И.О. врача, номер кабинета, время/дата посещения, дополнительная информация), подписанная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"Запись на прием к врачу"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"Запись на прием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врачу"</w:t>
            </w:r>
          </w:p>
        </w:tc>
      </w:tr>
    </w:tbl>
    <w:bookmarkStart w:name="z15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 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"Запись на прием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врачу"</w:t>
            </w:r>
          </w:p>
        </w:tc>
      </w:tr>
    </w:tbl>
    <w:bookmarkStart w:name="z15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структурных подразделений (сотрудников) в процессе оказании государственной услуги через портал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15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"Прикрепление к медицинской организации, оказывающей первичную медико-санитарную помощь"</w:t>
      </w:r>
    </w:p>
    <w:bookmarkEnd w:id="23"/>
    <w:bookmarkStart w:name="z15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4"/>
    <w:bookmarkStart w:name="z15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"Прикрепление к медицинской организации, оказывающей первичную медико-санитарную помощь"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ПМСП)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 (при непосредственном обращении или по телефонной связи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Государственная услуга оказывается бесплатно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Результат оказания государственной услуги - уведомление (талон) о прикреплении в бумажном виде (в произвольной форме) или в форме электронного документа, подписанной электронной цифровой подписью (далее -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услугодателя - с понедельника по субботу (понедельник - пятница с 8.00 до 20.00 часов без перерыва, в субботу с 9.00 до 14.00 часов, кроме выходных (воскресенье) и праздничных дней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портала -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прием заявлений и выдача результатов оказания государственной услуги осуществляется следующим рабочим днем).</w:t>
      </w:r>
    </w:p>
    <w:bookmarkEnd w:id="25"/>
    <w:bookmarkStart w:name="z17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6"/>
    <w:bookmarkStart w:name="z1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 или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непосредственном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предоставляет заявление произвольной формы с указанием личных данных фамилии, имя, отчество (далее - Ф.И.О.), индивидуального идентификационного номера (далее - ИИН), даты рождения, гражданства, адреса проживания и документ, удостоверяющий личность (далее - документ) медицинскому регистратору (далее - регистратор);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регистратор осуществляет прием представленных документов, формирует запрос на прикрепление в Республиканское государственное предприятие на праве хозяйственного ведения "Республиканский центр электронного здравоохранения" Министерства здравоохранения Республики Казахстан (далее - РЦЭЗ), заполняя поля в соответствии со структурой данных регистра прикрепления населения (далее – РПН), заполняет уведомление, подписывает, ставит печать и выдает услугополучателю, не более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регистратор выдает уведомление или предоставляет мотивированный отказ.</w:t>
      </w:r>
    </w:p>
    <w:bookmarkEnd w:id="27"/>
    <w:bookmarkStart w:name="z17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8"/>
    <w:bookmarkStart w:name="z17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регистратура. </w:t>
      </w:r>
    </w:p>
    <w:bookmarkEnd w:id="29"/>
    <w:bookmarkStart w:name="z18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"/>
    <w:bookmarkStart w:name="z18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- Государственная корпорация)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ИИН и пароля (для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1 - процесс авторизации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1 -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2 - формирование сообщения об отказе в авторизации на портале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3 - выбор услугополучателем услуги, указанной в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4 - регистратор обрабатывает и направляет запрос в РЦЭЗ;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условие 2 -проверка поступивших данных;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5 - формирование уведомления о мотивированном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6 - формирование справки о прикреплении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Функциональные взаимодействия информационных систем, задействованных при оказании государственной услуги через портал приведены в виде диаграммы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"Прикрепление к медицинской организации, оказывающей первичную медико-санитарную помощь"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"Прикрепление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19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"Прикрепление к медицинской организации, оказывающей первичную медико-санитарную помощь"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 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"Прикрепление к медицинской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организации, оказывающей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первичную медико-санитарную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помощь"</w:t>
            </w:r>
          </w:p>
        </w:tc>
      </w:tr>
    </w:tbl>
    <w:bookmarkStart w:name="z19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20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 медицинское обследование на наличие ВИЧ-инфекции"</w:t>
      </w:r>
    </w:p>
    <w:bookmarkEnd w:id="34"/>
    <w:bookmarkStart w:name="z20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5"/>
    <w:bookmarkStart w:name="z20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"Добровольное анонимное и обязательное конфиденциальное медицинское обследование на наличие ВИЧ-инфекции"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ПМСП) и государственным коммунальным казенным предприятием "Областной центр по профилактике и борьбе со СПИД" управления здравоохранения акимата Западно-Казахстанской области (далее - центр СПИД) (далее -услугодатели)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от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– справка-сертификат об исследовании на антитела к вирусу иммунодефицита человека,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22 апреля 2015 года № 246 "Об 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(зарегистрированный в Реестре государственной регистрации нормативных правовых актов № 11145)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Справка действительна в течение 3 (трех) месяцев с момента ее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отрицательного результата обследования результат оказания государственной услуги выдается услугополучателю лично на руки.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гражданам Республики Казахстан и оралманам, платно иностранцам и лицам без гражданства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18 сентября 2009 года "О здоровье народа и системе здравоохранения" и размещается на интернет-ресурсе услугодателя либо в помещениях услугодателя. Оплата производится за наличный расчет в кассе услугодателя.</w:t>
      </w:r>
    </w:p>
    <w:bookmarkEnd w:id="36"/>
    <w:bookmarkStart w:name="z21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7"/>
    <w:bookmarkStart w:name="z21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Основанием для начала процедуры (действия) по оказанию государственной услуги является обращение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обязательном медицинском обследовании лиц на наличие ВИЧ-инфекции услугополучатель предъявляет документ, удостоверяющий личность (далее -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добровольном анонимном обследовании на наличие ВИЧ-инфекции документы не требуются, услугополучателю присваивается индивидуальный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медицинская сестра кабинета забора крови производит забор крови, регистрирует, не более 20 минут, организует доставку пробы крови в лабораторию центра СПИД, не более 24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доставляет пробу крови в лабораторию центра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бригада диагностической лаборатории центра СПИД проводит исследование пробы крови на наличие ВИЧ-инфекции, при отрицательном результате передает заключение в кабинет забора крови для выдачи результата, при положительном результате передает информацию в эпидемиологический отдел центра СПИД для организации запроса второй сыворотки (далее - С2), не более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результат исследования;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эпидемиологический отдел центра СПИД организует запрос С2, не более 1 рабочего дня. ПМСП производит забор крови С2, в случае невозможности произвести забор крови С2 у услугополучателя, в связи с неявкой, исчисление срока оказания государственной услуги приостанавливается до забора крови С2. ПМСП организует доставку С2 в лабораторию центра СПИД, не более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доставка С2 в лабораторию центра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бригада диагностической лаборатории центра СПИД проводит исследование С2 на наличие ВИЧ-инфекции методом иммуноферментного анализа (далее - ИФА), оформляет результат, не более 1 рабочего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положительном результате С2 технический отдел центра СПИД организует доставку С2 в лабораторию Республиканского центра СПИД (далее - РЦ СПИД), не более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отрицательном результате С2 врач-лаборант передает информацию в эпидемиологический отдел для расследования случая и организации запроса третьей сыворотки (далее - С3).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исследование С2 и доставка в лабораторию РЦ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эпидемиологический отдел центра СПИД организует запрос С3, не более 1 рабочего дня. ПМСП производит забор крови С3, в случае невозможности произвести забор крови у услугополучателя, в связи с неявкой, исчисление срока оказания государственной услуги приостанавливается до забора крови С3. ПМСП организуют доставку С3 в лабораторию центра СПИД, не более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доставка С3 в лабораторию центра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бригада диагностической лаборатории центра СПИД проводит исследование С3 на наличие ВИЧ-инфекции, оформляет результат, не более 1 рабочего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отрицательном результате С3 оформляет результат и передает в кабинет забора крови для выдачи результата.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положительном результате С3 технический отдел центра СПИД организует доставку С3 в лабораторию РЦ СПИД, не более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исследование С3 и доставка в лабораторию РЦ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лаборатория РЦ СПИД проводит исследование методом ИФА, отрицательный результат направляет в центр СПИД для выдачи результата исследования. При положительном результате проводит подтверждающий тест методом иммунногоблотинга, регистрирует и передает в центр СПИД, не более 2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окончательный результат обследования на наличие ВИЧ-инфекции;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лечебно-профилактический отдел центра СПИД: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отрицательного результата обследования врач проводит послетестовое консультирование, в ходе которого выдает услугополучателю результат исследования.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окончательного положительного результата обследования врач проводит послетестовое консультирование, выдает письменное уведомление, не более 1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услугополучателю результата исследования или письменного уведомления услугополучателя о положительном результате.</w:t>
      </w:r>
    </w:p>
    <w:bookmarkEnd w:id="38"/>
    <w:bookmarkStart w:name="z24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9"/>
    <w:bookmarkStart w:name="z2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кабинет забора крови;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лаборатория центра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эпидемиологический отдел центра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лаборатория РЦ СПИД;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лечебно-профилактический отдел центра СПИД.</w:t>
      </w:r>
    </w:p>
    <w:bookmarkEnd w:id="40"/>
    <w:bookmarkStart w:name="z24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"/>
    <w:bookmarkStart w:name="z2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"Добровольное анонимное и обязательное конфиденциальное медицинское обследование на наличие ВИЧ-инфекции". Справочник бизнес-процессов оказания государственной услуги размещается на веб-портале "электронного правительства", интернет-ресурсеуслугодателя.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"Добровольное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анонимное и обязательное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конфиденциальное медицинское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 на наличие ВИЧ-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инфекции"</w:t>
            </w:r>
          </w:p>
        </w:tc>
      </w:tr>
    </w:tbl>
    <w:bookmarkStart w:name="z2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3"/>
    <w:bookmarkStart w:name="z2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"Добровольное анонимное и обязательное конфиденциальное медицинское обследование на наличие ВИЧ-инфекции"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ВИЧ – вирус иммунодефицита человека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СПИД –синдром приобретенного иммунодефицита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2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противотуберкулезной организации"</w:t>
      </w:r>
    </w:p>
    <w:bookmarkEnd w:id="45"/>
    <w:bookmarkStart w:name="z26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6"/>
    <w:bookmarkStart w:name="z2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с противотуберкулезной организации" (далее-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организациями здравоохранения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здравоохранения",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справка с противотуберкулезной организации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врачом-фтизиатром,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журнал).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физическим лицам (далее - услугополучатель)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18 сентября 2009 года "О здоровье народа и системе здравоохранения" и размещается на интернет - ресурсе услугодателя либо в помещениях услугодателя. Оплата производится за наличный расчет в кассе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 График работы услугодателя - с понедельника по пятницу с 8-00 до 18-00 часов без перерывов, кроме выходных и праздничных дней,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47"/>
    <w:bookmarkStart w:name="z2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8"/>
    <w:bookmarkStart w:name="z2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медицинский регистратор (далее - регистратор) проверяет наличие документов, не более 5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(далее - документ);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рентген или флюорографические снимки с заключением рентгенолога, выполненные в течение последних 12 месяцев, а для лиц, устраивающихся на работу в медицинские организации, детские дошкольные и школьные организации - не позднее 1 месяца (далее - рентген).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документа или рентгена, услугополучателю предоставляется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услугополучателяв кассу либо предоставляет мотивированный отказ;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кассир принимает оплату и выдает фискальный чек (далее - чек),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 к врачу-фтизиатру;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врач-фтизиатр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проверяет данные услугополучателя с базой данных "Национального регистра больных туберкулезом Республики Казахстан" (далее - база данных), изучает рентген, заполняет справку, подписывает и заверяет личной врачебной печатью,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направляет услугополучателя к регистратору;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медицинский регистратор регистрирует справку в журнале, ставит печать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действия справки – 10 календарных дней.</w:t>
      </w:r>
    </w:p>
    <w:bookmarkEnd w:id="49"/>
    <w:bookmarkStart w:name="z28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50"/>
    <w:bookmarkStart w:name="z2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кабинет врача-фтизиатра;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касса.</w:t>
      </w:r>
    </w:p>
    <w:bookmarkEnd w:id="51"/>
    <w:bookmarkStart w:name="z28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услуги.</w:t>
      </w:r>
    </w:p>
    <w:bookmarkEnd w:id="52"/>
    <w:bookmarkStart w:name="z28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справки с противотуберкулезной организации"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противотуберкулезной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29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противотуберкулезной организации"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29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психоневрологической организации"</w:t>
      </w:r>
    </w:p>
    <w:bookmarkEnd w:id="55"/>
    <w:bookmarkStart w:name="z29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6"/>
    <w:bookmarkStart w:name="z2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с психоневрологической организации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организациями здравоохранения (далее -услугодатель)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- выдача справки о состоянии/не состоянии на диспансерном учете;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организациях здравоохранения - выдача справки врачом-психиатром о состоянии/не состоянии на диспансерном учете.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физическим лицам (далее - услугополучатели)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 здоровье народа и системе здравоохранения" и размещается на интернет-ресурсеуслугодателя, либо в помещениях услугодателя. Оплата производится в наличной или безналичной форме на счет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Государственной корпорации - с понедельника по субботу включительно, в соответствии с установленным графиком работы с 9-00 до 20-00 часов без перерыва на обед, за исключением выходных и праздничных дней,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услугодателя - с понедельника по пятницу с 9-00 до 17-00 часов без перерыва, кроме выходных и праздничных дней,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57"/>
    <w:bookmarkStart w:name="z31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 </w:t>
      </w:r>
    </w:p>
    <w:bookmarkEnd w:id="58"/>
    <w:bookmarkStart w:name="z31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предъявляет регистратору документы, указанные в пункте 9 Стандарта (далее - Документы), после предъявления услугополучателем Документа, регистратор заполняет бланк справки,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 в кассу для оплаты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кассир принимает оплату, выдает фискальный чек,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 в кабинет врача-психиатра;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врач-психиатр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производит визуальный осмотр услугополучателя, проверяет по базе данных диспансерного учета (далее - база данных), ставит подпись и личную печать на справке, выдает справку,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врач-психиатр выдает услугополучателю справку и направляет к регистратору;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Регистратор регистрирует справку в журнале, ставит свою подпись и печать услугодателя на справке,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справки.</w:t>
      </w:r>
    </w:p>
    <w:bookmarkEnd w:id="59"/>
    <w:bookmarkStart w:name="z32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60"/>
    <w:bookmarkStart w:name="z32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кабинет врача-психиатра;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касса.</w:t>
      </w:r>
    </w:p>
    <w:bookmarkEnd w:id="61"/>
    <w:bookmarkStart w:name="z32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услуги.</w:t>
      </w:r>
    </w:p>
    <w:bookmarkEnd w:id="62"/>
    <w:bookmarkStart w:name="z33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по Западно-Казахстанской области,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для получения государственной услуги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Государственной корпорации проверяет правильность заполнения заявлений и полноту пакета документов и выдает услугополучателю соответствующую расписку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услугополучателем неполного пакета документов, работник Государственной корпорации отказывает в приеме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"Выдача справки с психоневрологической организации"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психоневрологической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34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психоневрологической организации"</w:t>
      </w:r>
    </w:p>
    <w:bookmarkEnd w:id="64"/>
    <w:bookmarkStart w:name="z34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34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наркологической организации"</w:t>
      </w:r>
    </w:p>
    <w:bookmarkEnd w:id="67"/>
    <w:bookmarkStart w:name="z34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8"/>
    <w:bookmarkStart w:name="z34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с наркологической организации"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организациями здравоохранения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 утвержденного приказом Министра здравоохранения и социального развития Республики Казахстан от 27 апреля 2015 года № 272 "Об утверждении государственных стандартов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- выдача справки о состоянии/не состоянии на диспансерном учете;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организациях здравоохранения - выдача справки врачом-наркологом о состоянии/не состоянии на диспансерном учете.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 - журнал).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 Государственная услуга оказывается физическим лицам (далее - услугополучатель) на платной основе. Стоимость оказания государственной услуги определяется услугодателем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35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здоровье народа и системе здравоохранения" и размещается на интернет - ресурсе услугодателя, либо в помещениях услугодателя. Оплата производится в наличной, или безналичной форме на счет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Государственной корпорации - с понедельника по субботу включительно, в соответствии с установленным графиком работы с 9-00 до 20-00 часов без перерыва на обед, за исключением выходных и праздничных дней, согласно трудовому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услугодателя – с понедельника по пятницу с 9-00 до 17-00 часов без перерыва, кроме выходных и праздничных дней,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69"/>
    <w:bookmarkStart w:name="z36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70"/>
    <w:bookmarkStart w:name="z36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предъявляет регистратору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после предъявления услугополучателем документа, регистратор заполняет бланк справки, выдает справку,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 в кассу для оплаты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кассир принимает оплату, выдает фискальный чек,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услугополучателя в кабинет врача-нарколога;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врач-нарколог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производит визуальный осмотр услугополучателя, проверяет по базе данных диспансерного учета (далее - база данных), ставит подпись и личную печать на справке, выдает справку,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врач-нарколог выдает услугополучателю справку и направляет к регистратору;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Регистратор регистрирует справку в журнале, ставит свою подпись и печать услугодателя на справке, не более 10 минут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справки.</w:t>
      </w:r>
    </w:p>
    <w:bookmarkEnd w:id="71"/>
    <w:bookmarkStart w:name="z37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услугодателяв процессе оказания государственной услуги</w:t>
      </w:r>
    </w:p>
    <w:bookmarkEnd w:id="72"/>
    <w:bookmarkStart w:name="z3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кабинет врача-нарколога;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касса услугодателя.</w:t>
      </w:r>
    </w:p>
    <w:bookmarkEnd w:id="73"/>
    <w:bookmarkStart w:name="z37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4"/>
    <w:bookmarkStart w:name="z3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для получения государственной услуги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Государственной корпорации проверяет правильность заполнения заявлений и полноту пакета документов и выдает услугополучателю соответствующую расписку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представления услугополучателем неполного пакета документов, работник Государственной корпорации отказывает в приеме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лиц, и работников в Государственной корпорации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> Стандарта.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наркологической организации"</w:t>
            </w:r>
          </w:p>
        </w:tc>
      </w:tr>
    </w:tbl>
    <w:bookmarkStart w:name="z38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наркологической организации"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3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медицинской карты стационарного больного"</w:t>
      </w:r>
    </w:p>
    <w:bookmarkEnd w:id="77"/>
    <w:bookmarkStart w:name="z39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8"/>
    <w:bookmarkStart w:name="z3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выписки из медицинской карты стационарного больного"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 оказывающими стационарную помощь (далее 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выписка из медицинской карты стационарного больного в бумажном виде по форме, утвержденной исполняющего обязанности Министра здравоохранения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 ноября 2010 года № 907 "Об 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 6697), подписанная врачом-ординатором, заверенная личной врачебной печатью и печатью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-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 График работы услугодателя - с понедельника по пятницу с 8.00 до 17.00 часов, без перерыва, кроме выходных и праздничных дней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79"/>
    <w:bookmarkStart w:name="z40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80"/>
    <w:bookmarkStart w:name="z4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решение врача-ординатора (далее-врач) об окончании срока лечения и пребывания в стационаре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врач на основании медицинской карты стационарного больного оформляет выписку,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производит регистрацию выписки в журнал выписок стационарных больных, заверяет личной печатью и печатью услугодателя и выдает на руки услугополучателю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выписки услугополучателю.</w:t>
      </w:r>
    </w:p>
    <w:bookmarkEnd w:id="81"/>
    <w:bookmarkStart w:name="z40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82"/>
    <w:bookmarkStart w:name="z40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врач.</w:t>
      </w:r>
    </w:p>
    <w:bookmarkEnd w:id="83"/>
    <w:bookmarkStart w:name="z40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4"/>
    <w:bookmarkStart w:name="z4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справки с медицинской организации, оказывающей первичную медико-санитарную помощь" (далее –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выписки 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карты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больного"</w:t>
            </w:r>
          </w:p>
        </w:tc>
      </w:tr>
    </w:tbl>
    <w:bookmarkStart w:name="z41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 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медицинской карты стационарного больного"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41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медицинской организации, оказывающей первичную медико-санитарную помощь"</w:t>
      </w:r>
    </w:p>
    <w:bookmarkEnd w:id="87"/>
    <w:bookmarkStart w:name="z41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88"/>
    <w:bookmarkStart w:name="z4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справки с медицинской организации, оказывающей первичную медико-санитарную помощь"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ПМСП)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справка с медицинской организации, оказывающей ПМСП, выданная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 формам № 035-2/у и № 079/у,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 ноября 2010 года № 907 "Об утверждении форм первичной медицинской документации организаций здравоохранения" (зарегистрированный в Реестре государственной регистрации нормативных правовых актов № 6697) (далее - справка), подписанная участковым врачом или врачом общей практики (далее - врачом), заверенная личной врачебной печатью и печатью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физическим лицам (либо его представителя по доверенности)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 График работы услугодателя - с понедельника по пятницу с 8.00 до 20.00 часов без перерыва, кроме выходных и праздничных дней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89"/>
    <w:bookmarkStart w:name="z42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90"/>
    <w:bookmarkStart w:name="z42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непосредственном обращении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обращается к врачу в порядке очереди, предварительной записи и ускоренного обслуживания, врач проверяет наличие услугополучателя в базе данных -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проверка в базе данных;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врач заполняет справку, заверяет врачебной личной печатью и направляет услугополучателя к медицинскому регистратору –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к медицинскому регистратору;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медицинский регистратор (далее - медрегистратор) регистрирует в журнале регистрации справок, заверяет справку печатью услугодателя -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вызове на дом выдача справки услугополучателю,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справки.</w:t>
      </w:r>
    </w:p>
    <w:bookmarkEnd w:id="91"/>
    <w:bookmarkStart w:name="z43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92"/>
    <w:bookmarkStart w:name="z43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регистратура;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врач;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медицинский регистратор.</w:t>
      </w:r>
    </w:p>
    <w:bookmarkEnd w:id="93"/>
    <w:bookmarkStart w:name="z44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4"/>
    <w:bookmarkStart w:name="z44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справки с медицинской организации, оказывающей первичную медико-санитарную помощь" (далее –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Обжалования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 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44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медицинской организации, оказывающей первичную медико-санитарную помощь"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45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листа о временной нетрудоспособности с медицинской организации, оказывающей первичную медико-санитарную помощь"</w:t>
      </w:r>
    </w:p>
    <w:bookmarkEnd w:id="97"/>
    <w:bookmarkStart w:name="z45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8"/>
    <w:bookmarkStart w:name="z45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листа о временной нетрудоспособности с медицинской организации, оказывающей первичную медико-санитарную помощь"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о временной нетрудоспособности с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лист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 марта 2015 года № 183 "Об 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 10964).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График работы услугодателя - с понедельника по пятницу с 8.00 до 20.00 часов без перерыва, кроме выходных и праздничных дней согласно Трудовому кодексу Республики Казахстан.</w:t>
      </w:r>
    </w:p>
    <w:bookmarkEnd w:id="99"/>
    <w:bookmarkStart w:name="z46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00"/>
    <w:bookmarkStart w:name="z46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по направлению врача предоставляет документ, удостоверяющий личность (далее - документ) медицинскому регистратору (далее - регистратор).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регистратор осуществляет регистрацию персональных данных: Ф.И.О., адрес проживания, место работы, диагноз услугополучателя в книгу регистрации листов нетрудоспособности по форме № 036/у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23 ноября 2010 года № 907 "Об утверждении форм первичной медицинской документации организаций здравоохранения", далее заполняет лист о временной нетрудоспособности,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выдает лист о временной нетрудоспособности на ознакомление и роспись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услугополучательознакамливается с листом о временной нетрудоспособности и ставит роспись,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услугополучатель ставит роспись на корешке листа о временной нетрудоспособности;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регистратор отрезает корешок листа о временной нетрудоспособности,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листа о временной нетрудоспособности.</w:t>
      </w:r>
    </w:p>
    <w:bookmarkEnd w:id="101"/>
    <w:bookmarkStart w:name="z47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02"/>
    <w:bookmarkStart w:name="z47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медицинский регистратор.</w:t>
      </w:r>
    </w:p>
    <w:bookmarkEnd w:id="103"/>
    <w:bookmarkStart w:name="z47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4"/>
    <w:bookmarkStart w:name="z47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листа о временной нетрудоспособности с медицинской организации, оказывающей первичную медико-санитарную помощь"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листа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временной нетрудоспособности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47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листа о временной нетрудоспособности с медицинской организации, оказывающей первичную медико-санитарную помощь"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апреля 2016 года № 146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200</w:t>
            </w:r>
          </w:p>
        </w:tc>
      </w:tr>
    </w:tbl>
    <w:bookmarkStart w:name="z481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временной нетрудоспособности с медицинской организации, оказывающей первичную медико-санитарную помощь"</w:t>
      </w:r>
    </w:p>
    <w:bookmarkEnd w:id="107"/>
    <w:bookmarkStart w:name="z48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08"/>
    <w:bookmarkStart w:name="z48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о временной нетрудоспособности с медицинской организации, оказывающей первичную медико-санитарную помощь"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медицинскими организациями, оказывающими первичную медико-санитарную помощь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 с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 апреля 2015 года № 272 "Об утверждении стандартов государственных услуг в области здравоохранения" (зарегистрирован в Министерстве юстиции Республики Казахстан 11 июня 2015 года № 11304)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- справка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 марта 2015 года № 183 "Об утверждении Правил проведения экспертизы временной нетрудоспособности, выдачи листа и справки о временной нетрудоспособности" (зарегистрированный в Реестре государственной регистрации нормативных правовых актов № 10964).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 График работы услугодателя - с понедельника по субботу с 8.00 до 20.00 часов без перерыва (в часы работы участкового врача), в субботу с 9.00 до 14.00 часов, кроме выходных и праздничных дней согласно Трудовому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End w:id="109"/>
    <w:bookmarkStart w:name="z49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10"/>
    <w:bookmarkStart w:name="z49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непосредственное обращение услугополучателя к услугодателю.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по направлению врача предоставляет документ, удостоверяющий личность (далее - документ) медицинскому регистратору (далее - регистратор);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регистратор осуществляет регистрацию персональных данных: Ф.И.О., адрес проживания, место работы (учебы), диагноз услугополучателя в книгу регистрации листов нетрудоспособности по форме </w:t>
      </w:r>
      <w:r>
        <w:rPr>
          <w:rFonts w:ascii="Times New Roman"/>
          <w:b w:val="false"/>
          <w:i w:val="false"/>
          <w:color w:val="000000"/>
          <w:sz w:val="28"/>
        </w:rPr>
        <w:t>№ 036/у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утвержденному приказу и.о. министра здравоохранения Республики Казахстан от 23 ноября 2010 года № 907 "Об утверждении форм первичной медицинской документации организаций здравоохранения", далее заполняет справку временной нетрудоспособности на услугополучателя,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выдает справку о временной нетрудоспособности на ознакомление и роспись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услугополучатель ознакамливается со справкой о временной нетрудоспособности,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услугополучатель ставит роспись на корешке справки о временной нетрудоспособности;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регистратор отрезает корешок справки временной нетрудоспособности, выдает услугополучателю,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справки.</w:t>
      </w:r>
    </w:p>
    <w:bookmarkEnd w:id="111"/>
    <w:bookmarkStart w:name="z50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12"/>
    <w:bookmarkStart w:name="z50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медицинский регистратор.</w:t>
      </w:r>
    </w:p>
    <w:bookmarkEnd w:id="113"/>
    <w:bookmarkStart w:name="z503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Департаментом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4"/>
    <w:bookmarkStart w:name="z50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Государственная услуга через филиал некоммерческого акционерного общества "Правительство для граждан" Западно-Казахстанской областии (или) иными услугодателями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справки о временной нетрудоспособности с медицинской организации, оказывающей первичную медико-санитарную помощь" (далее - Регламент).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временной нетрудоспособности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медицинской организации,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оказывающей первичную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bookmarkStart w:name="z50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временной нетрудоспособности с медицинской организации, оказывающей первичную медико-санитарную помощь"</w:t>
      </w:r>
    </w:p>
    <w:bookmarkEnd w:id="1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